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4AF86" w14:textId="77777777" w:rsidR="000B4E97" w:rsidRDefault="000B4E97" w:rsidP="004945BF">
      <w:pPr>
        <w:pStyle w:val="ConsPlusNonforma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04BE">
        <w:rPr>
          <w:noProof/>
        </w:rPr>
        <w:drawing>
          <wp:inline distT="0" distB="0" distL="0" distR="0" wp14:anchorId="475015DE" wp14:editId="4E22F5DC">
            <wp:extent cx="6124575" cy="1238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626" b="390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E6832" w14:textId="77777777" w:rsidR="004945BF" w:rsidRDefault="007605ED" w:rsidP="004945BF">
      <w:pPr>
        <w:pStyle w:val="ConsPlusNonforma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86C6A">
        <w:rPr>
          <w:rFonts w:ascii="Times New Roman" w:hAnsi="Times New Roman" w:cs="Times New Roman"/>
          <w:b/>
          <w:bCs/>
          <w:sz w:val="24"/>
          <w:szCs w:val="24"/>
        </w:rPr>
        <w:t>ЗАЯВКА</w:t>
      </w:r>
    </w:p>
    <w:p w14:paraId="6E1008B3" w14:textId="77777777" w:rsidR="004C58B4" w:rsidRPr="00386C6A" w:rsidRDefault="000B4E97" w:rsidP="004C58B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на </w:t>
      </w:r>
      <w:r w:rsidR="00B53A2C">
        <w:rPr>
          <w:rFonts w:ascii="Times New Roman" w:eastAsia="Times New Roman" w:hAnsi="Times New Roman" w:cs="Times New Roman"/>
          <w:b/>
          <w:lang w:eastAsia="ru-RU"/>
        </w:rPr>
        <w:t>оказание</w:t>
      </w:r>
      <w:r w:rsidR="004C58B4" w:rsidRPr="004C58B4">
        <w:rPr>
          <w:rFonts w:ascii="Times New Roman" w:eastAsia="Times New Roman" w:hAnsi="Times New Roman" w:cs="Times New Roman"/>
          <w:b/>
          <w:lang w:eastAsia="ru-RU"/>
        </w:rPr>
        <w:t xml:space="preserve"> услуг </w:t>
      </w:r>
      <w:r w:rsidR="00ED3ECF">
        <w:rPr>
          <w:rFonts w:ascii="Times New Roman" w:eastAsia="Times New Roman" w:hAnsi="Times New Roman" w:cs="Times New Roman"/>
          <w:b/>
          <w:lang w:eastAsia="ru-RU"/>
        </w:rPr>
        <w:t>в центре</w:t>
      </w:r>
      <w:r w:rsidR="00B53A2C">
        <w:rPr>
          <w:rFonts w:ascii="Times New Roman" w:eastAsia="Times New Roman" w:hAnsi="Times New Roman" w:cs="Times New Roman"/>
          <w:b/>
          <w:lang w:eastAsia="ru-RU"/>
        </w:rPr>
        <w:t xml:space="preserve"> поддержки предпринимательства центра</w:t>
      </w:r>
      <w:r w:rsidR="00B00B14">
        <w:rPr>
          <w:rFonts w:ascii="Times New Roman" w:eastAsia="Times New Roman" w:hAnsi="Times New Roman" w:cs="Times New Roman"/>
          <w:b/>
          <w:lang w:eastAsia="ru-RU"/>
        </w:rPr>
        <w:t xml:space="preserve"> «Мой бизнес» в 202</w:t>
      </w:r>
      <w:r w:rsidR="004D6E3B">
        <w:rPr>
          <w:rFonts w:ascii="Times New Roman" w:eastAsia="Times New Roman" w:hAnsi="Times New Roman" w:cs="Times New Roman"/>
          <w:b/>
          <w:lang w:eastAsia="ru-RU"/>
        </w:rPr>
        <w:t>5</w:t>
      </w:r>
      <w:r w:rsidR="00B00B14">
        <w:rPr>
          <w:rFonts w:ascii="Times New Roman" w:eastAsia="Times New Roman" w:hAnsi="Times New Roman" w:cs="Times New Roman"/>
          <w:b/>
          <w:lang w:eastAsia="ru-RU"/>
        </w:rPr>
        <w:t xml:space="preserve"> году</w:t>
      </w:r>
    </w:p>
    <w:p w14:paraId="782AA041" w14:textId="77777777" w:rsidR="009A6D87" w:rsidRPr="00860736" w:rsidRDefault="009A6D87" w:rsidP="009A6D87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1"/>
        <w:gridCol w:w="2580"/>
        <w:gridCol w:w="687"/>
        <w:gridCol w:w="2268"/>
      </w:tblGrid>
      <w:tr w:rsidR="00860736" w:rsidRPr="004C58B4" w14:paraId="009F1482" w14:textId="77777777" w:rsidTr="00860736">
        <w:trPr>
          <w:trHeight w:val="585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C6BE" w14:textId="77777777" w:rsidR="00860736" w:rsidRPr="00860736" w:rsidRDefault="00860736" w:rsidP="00860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860736">
              <w:rPr>
                <w:rFonts w:ascii="Times New Roman" w:hAnsi="Times New Roman" w:cs="Times New Roman"/>
                <w:b/>
                <w:bCs/>
                <w:lang w:eastAsia="ru-RU"/>
              </w:rPr>
              <w:t>ИНФОРМАЦИЯ О ПОЛУЧАТЕЛЕ УСЛУГ</w:t>
            </w:r>
          </w:p>
        </w:tc>
      </w:tr>
      <w:tr w:rsidR="00915EFE" w:rsidRPr="004C58B4" w14:paraId="255CAFA2" w14:textId="77777777" w:rsidTr="00E20D82">
        <w:trPr>
          <w:trHeight w:val="870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7C84" w14:textId="77777777" w:rsidR="00915EFE" w:rsidRPr="0014632A" w:rsidRDefault="00915EFE" w:rsidP="0014632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14632A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Наименование </w:t>
            </w:r>
          </w:p>
          <w:p w14:paraId="18CFC420" w14:textId="77777777" w:rsidR="00915EFE" w:rsidRPr="005F39B1" w:rsidRDefault="00B53A2C" w:rsidP="00AA051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r w:rsidRPr="00A83BD4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(с указанием организационно-правовой формы)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3BB7D" w14:textId="77777777" w:rsidR="00915EFE" w:rsidRPr="005F39B1" w:rsidRDefault="00915EFE" w:rsidP="00045C7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9A6D87" w:rsidRPr="004C58B4" w14:paraId="2B340A2F" w14:textId="77777777" w:rsidTr="00E20D82">
        <w:trPr>
          <w:trHeight w:val="506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AB230" w14:textId="77777777" w:rsidR="009A6D87" w:rsidRPr="0014632A" w:rsidRDefault="009A6D87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14632A">
              <w:rPr>
                <w:rFonts w:ascii="Times New Roman" w:hAnsi="Times New Roman" w:cs="Times New Roman"/>
                <w:b/>
                <w:bCs/>
                <w:lang w:eastAsia="ru-RU"/>
              </w:rPr>
              <w:t>ИНН</w:t>
            </w:r>
            <w:r w:rsidR="0014632A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2E18F" w14:textId="77777777" w:rsidR="009A6D87" w:rsidRPr="005F39B1" w:rsidRDefault="009A6D87" w:rsidP="00045C7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9A6D87" w:rsidRPr="004C58B4" w14:paraId="29E3B225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781BF" w14:textId="77777777" w:rsidR="009A6D87" w:rsidRPr="0014632A" w:rsidRDefault="00B53A2C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14632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Юридический (фактический) адрес 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399B" w14:textId="77777777" w:rsidR="009A6D87" w:rsidRPr="005F39B1" w:rsidRDefault="009A6D87" w:rsidP="00045C7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0B4E97" w:rsidRPr="004C58B4" w14:paraId="3A93AB18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6102F" w14:textId="77777777" w:rsidR="000B4E97" w:rsidRPr="0014632A" w:rsidRDefault="000B4E97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14632A">
              <w:rPr>
                <w:rFonts w:ascii="Times New Roman" w:hAnsi="Times New Roman" w:cs="Times New Roman"/>
                <w:b/>
                <w:bCs/>
                <w:lang w:eastAsia="ru-RU"/>
              </w:rPr>
              <w:t>Адрес производства</w:t>
            </w:r>
            <w:r w:rsidRPr="0014632A">
              <w:rPr>
                <w:b/>
                <w:bCs/>
              </w:rPr>
              <w:t xml:space="preserve"> 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78D46" w14:textId="77777777" w:rsidR="000B4E97" w:rsidRPr="005F39B1" w:rsidRDefault="000B4E97" w:rsidP="00045C7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9A6D87" w:rsidRPr="004C58B4" w14:paraId="3D325869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78A84" w14:textId="77777777" w:rsidR="00860736" w:rsidRDefault="009A6D87" w:rsidP="0086073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14632A">
              <w:rPr>
                <w:rFonts w:ascii="Times New Roman" w:hAnsi="Times New Roman" w:cs="Times New Roman"/>
                <w:b/>
                <w:bCs/>
                <w:lang w:eastAsia="ru-RU"/>
              </w:rPr>
              <w:t>Основной вид деятельности</w:t>
            </w:r>
            <w:r w:rsidR="0014632A" w:rsidRPr="0014632A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</w:p>
          <w:p w14:paraId="7829B8C6" w14:textId="77777777" w:rsidR="009A6D87" w:rsidRPr="005F39B1" w:rsidRDefault="009A6D87" w:rsidP="0086073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r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>(</w:t>
            </w:r>
            <w:r w:rsidR="004C58B4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>указать</w:t>
            </w:r>
            <w:r w:rsidR="00915EFE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кода ОКВЭД, с расшифровкой)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876D" w14:textId="77777777" w:rsidR="009A6D87" w:rsidRPr="005F39B1" w:rsidRDefault="009A6D87" w:rsidP="00045C7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0A7330" w:rsidRPr="004C58B4" w14:paraId="45A39AC9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678B4" w14:textId="77777777" w:rsidR="000A7330" w:rsidRDefault="000A7330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Описание компании (товаров/работ, услуг)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72F3" w14:textId="77777777" w:rsidR="000A7330" w:rsidRDefault="000A7330" w:rsidP="0087508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E86730" w:rsidRPr="004C58B4" w14:paraId="2A383DE0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5E7F0" w14:textId="77777777" w:rsidR="00E86730" w:rsidRPr="00E86730" w:rsidRDefault="00E86730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Ссылка на сайт/социальные сети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FB0A3" w14:textId="77777777" w:rsidR="00E86730" w:rsidRDefault="00E86730" w:rsidP="0087508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B53A2C" w:rsidRPr="004C58B4" w14:paraId="7AB216AA" w14:textId="77777777" w:rsidTr="00E20D82">
        <w:trPr>
          <w:trHeight w:val="652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A79FD" w14:textId="77777777" w:rsidR="00B53A2C" w:rsidRPr="00E86730" w:rsidRDefault="00B53A2C" w:rsidP="00AA05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86730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Контактное лицо 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6C0EC" w14:textId="77777777" w:rsidR="00B53A2C" w:rsidRDefault="0014632A" w:rsidP="00875086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ФИО _________________________________________</w:t>
            </w:r>
          </w:p>
          <w:p w14:paraId="48F3C153" w14:textId="77777777" w:rsidR="0014632A" w:rsidRPr="00272515" w:rsidRDefault="00272515" w:rsidP="00272515">
            <w:pPr>
              <w:pStyle w:val="af3"/>
              <w:spacing w:after="0" w:line="240" w:lineRule="auto"/>
              <w:ind w:left="34"/>
              <w:rPr>
                <w:rFonts w:ascii="Times New Roman" w:hAnsi="Times New Roman" w:cs="Times New Roman"/>
                <w:lang w:eastAsia="ru-RU"/>
              </w:rPr>
            </w:pPr>
            <w:r w:rsidRPr="00272515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CC9E3AB" wp14:editId="082FE487">
                  <wp:extent cx="184785" cy="184785"/>
                  <wp:effectExtent l="0" t="0" r="5715" b="5715"/>
                  <wp:docPr id="228158606" name="Рисунок 3" descr="Значок телефонного звонка на белом фоне символ телефона векторная  иллюстрация | Премиум вектор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Значок телефонного звонка на белом фоне символ телефона векторная  иллюстрация | Премиум вектор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" cy="184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lang w:eastAsia="ru-RU"/>
              </w:rPr>
              <w:t xml:space="preserve">    </w:t>
            </w:r>
            <w:r w:rsidR="0014632A" w:rsidRPr="00272515">
              <w:rPr>
                <w:rFonts w:ascii="Times New Roman" w:hAnsi="Times New Roman" w:cs="Times New Roman"/>
                <w:lang w:eastAsia="ru-RU"/>
              </w:rPr>
              <w:t>_________________________________________</w:t>
            </w:r>
          </w:p>
          <w:p w14:paraId="4A4C71B5" w14:textId="77777777" w:rsidR="00272515" w:rsidRPr="00241890" w:rsidRDefault="00241890" w:rsidP="00241890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594DB1">
              <w:rPr>
                <w:rFonts w:ascii="Times New Roman" w:eastAsia="SimSun" w:hAnsi="Times New Roman" w:cs="Mangal"/>
                <w:noProof/>
                <w:kern w:val="1"/>
                <w:sz w:val="20"/>
                <w:szCs w:val="20"/>
                <w:lang w:eastAsia="zh-CN" w:bidi="hi-IN"/>
              </w:rPr>
              <w:drawing>
                <wp:inline distT="0" distB="0" distL="0" distR="0" wp14:anchorId="305EB482" wp14:editId="3C3FB22C">
                  <wp:extent cx="180975" cy="180975"/>
                  <wp:effectExtent l="0" t="0" r="9525" b="9525"/>
                  <wp:docPr id="155317823" name="Рисунок 1" descr="Википед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Википед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72515" w:rsidRPr="00241890">
              <w:rPr>
                <w:rFonts w:ascii="Times New Roman" w:hAnsi="Times New Roman" w:cs="Times New Roman"/>
                <w:lang w:eastAsia="ru-RU"/>
              </w:rPr>
              <w:t xml:space="preserve">   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272515" w:rsidRPr="00241890">
              <w:rPr>
                <w:rFonts w:ascii="Times New Roman" w:hAnsi="Times New Roman" w:cs="Times New Roman"/>
                <w:lang w:eastAsia="ru-RU"/>
              </w:rPr>
              <w:t>_________________________________________</w:t>
            </w:r>
          </w:p>
          <w:p w14:paraId="71B2FD73" w14:textId="77777777" w:rsidR="00272515" w:rsidRPr="00272515" w:rsidRDefault="00272515" w:rsidP="00272515">
            <w:pPr>
              <w:pStyle w:val="af3"/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272515" w:rsidRPr="004C58B4" w14:paraId="68BCE3E7" w14:textId="77777777" w:rsidTr="00DC61C8">
        <w:trPr>
          <w:trHeight w:val="461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7B8F" w14:textId="77777777" w:rsidR="00272515" w:rsidRPr="00272515" w:rsidRDefault="00AF1F2D" w:rsidP="002725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УСЛУГИ ЦПП ЦЕНТРА «МОЙ БИЗНЕС»</w:t>
            </w:r>
          </w:p>
        </w:tc>
      </w:tr>
      <w:tr w:rsidR="009A6D87" w:rsidRPr="004C58B4" w14:paraId="0407D099" w14:textId="77777777" w:rsidTr="00E20D82">
        <w:trPr>
          <w:trHeight w:val="461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15A5" w14:textId="77777777" w:rsidR="00272515" w:rsidRPr="00272515" w:rsidRDefault="00272515" w:rsidP="0009466B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eastAsia="Times New Roman" w:hAnsi="Times New Roman" w:cs="Times New Roman"/>
                <w:b/>
                <w:lang w:eastAsia="ru-RU"/>
              </w:rPr>
              <w:t>Услуг</w:t>
            </w:r>
            <w:r w:rsidR="006A5C83">
              <w:rPr>
                <w:rFonts w:ascii="Times New Roman" w:eastAsia="Times New Roman" w:hAnsi="Times New Roman" w:cs="Times New Roman"/>
                <w:b/>
                <w:lang w:eastAsia="ru-RU"/>
              </w:rPr>
              <w:t>и</w:t>
            </w:r>
            <w:r w:rsidRPr="0027251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по организации сертификации товаров</w:t>
            </w:r>
            <w:r w:rsidR="0009466B">
              <w:rPr>
                <w:rFonts w:ascii="Times New Roman" w:eastAsia="Times New Roman" w:hAnsi="Times New Roman" w:cs="Times New Roman"/>
                <w:b/>
                <w:lang w:eastAsia="ru-RU"/>
              </w:rPr>
              <w:t>/</w:t>
            </w:r>
            <w:r w:rsidR="00CF6F8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работ, </w:t>
            </w:r>
            <w:r w:rsidRPr="00272515">
              <w:rPr>
                <w:rFonts w:ascii="Times New Roman" w:eastAsia="Times New Roman" w:hAnsi="Times New Roman" w:cs="Times New Roman"/>
                <w:b/>
                <w:lang w:eastAsia="ru-RU"/>
              </w:rPr>
              <w:t>услуг субъектов МСП</w:t>
            </w:r>
            <w:r w:rsidR="0009466B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14:paraId="19CB3708" w14:textId="77777777" w:rsidR="00860736" w:rsidRDefault="00860736" w:rsidP="0009466B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</w:p>
          <w:p w14:paraId="240AEA73" w14:textId="77777777" w:rsidR="009A6D87" w:rsidRPr="00272515" w:rsidRDefault="00B15292" w:rsidP="0009466B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отметить</w:t>
            </w:r>
            <w:r w:rsidR="005A327D"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 xml:space="preserve"> </w:t>
            </w:r>
            <w:r w:rsidR="00B53A2C"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одну услугу</w:t>
            </w:r>
          </w:p>
          <w:p w14:paraId="51D10EA0" w14:textId="77777777" w:rsidR="00B53A2C" w:rsidRPr="004F74B2" w:rsidRDefault="00B53A2C" w:rsidP="0009466B">
            <w:pPr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lang w:eastAsia="ru-RU"/>
              </w:rPr>
            </w:pPr>
            <w:r w:rsidRPr="004F74B2">
              <w:rPr>
                <w:rFonts w:ascii="Times New Roman" w:hAnsi="Times New Roman" w:cs="Times New Roman"/>
                <w:i/>
                <w:iCs/>
                <w:lang w:eastAsia="ru-RU"/>
              </w:rPr>
              <w:t>(исключение для услуг по разработке ТУ</w:t>
            </w:r>
            <w:r w:rsidR="004F74B2" w:rsidRPr="004F74B2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, </w:t>
            </w:r>
            <w:r w:rsidRPr="004F74B2">
              <w:rPr>
                <w:rFonts w:ascii="Times New Roman" w:hAnsi="Times New Roman" w:cs="Times New Roman"/>
                <w:i/>
                <w:iCs/>
                <w:lang w:eastAsia="ru-RU"/>
              </w:rPr>
              <w:t>СТО</w:t>
            </w:r>
            <w:r w:rsidR="004F74B2" w:rsidRPr="004F74B2">
              <w:rPr>
                <w:rFonts w:ascii="Times New Roman" w:hAnsi="Times New Roman" w:cs="Times New Roman"/>
                <w:i/>
                <w:iCs/>
              </w:rPr>
              <w:t xml:space="preserve"> и</w:t>
            </w:r>
            <w:r w:rsidR="004F74B2" w:rsidRPr="004F74B2">
              <w:t xml:space="preserve"> </w:t>
            </w:r>
            <w:r w:rsidR="004F74B2" w:rsidRPr="004F74B2">
              <w:rPr>
                <w:rFonts w:ascii="Times New Roman" w:hAnsi="Times New Roman" w:cs="Times New Roman"/>
                <w:i/>
                <w:iCs/>
                <w:lang w:eastAsia="ru-RU"/>
              </w:rPr>
              <w:t>НАССР</w:t>
            </w:r>
            <w:r w:rsidRPr="004F74B2">
              <w:rPr>
                <w:rFonts w:ascii="Times New Roman" w:hAnsi="Times New Roman" w:cs="Times New Roman"/>
                <w:i/>
                <w:iCs/>
                <w:lang w:eastAsia="ru-RU"/>
              </w:rPr>
              <w:t>)</w:t>
            </w: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AE997" w14:textId="77777777" w:rsidR="00EF080E" w:rsidRPr="00835D14" w:rsidRDefault="005D3A9F" w:rsidP="008F12B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1461149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D14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0643C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с</w:t>
            </w:r>
            <w:r w:rsidR="00560AE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видетельство о Государственной регистрации продукции (СГР)</w:t>
            </w:r>
            <w:r w:rsidR="00B925B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, испытание образцов продукции</w:t>
            </w:r>
          </w:p>
          <w:p w14:paraId="75501B0C" w14:textId="77777777" w:rsidR="00EF080E" w:rsidRPr="00835D14" w:rsidRDefault="005D3A9F" w:rsidP="008F12B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482974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5B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0643C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1D6D5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сертификация</w:t>
            </w:r>
            <w:r w:rsidR="005D66D4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продукции</w:t>
            </w:r>
            <w:r w:rsidR="001D6D5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, </w:t>
            </w:r>
            <w:r w:rsidR="00B925B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испытание образцов продукции</w:t>
            </w:r>
          </w:p>
          <w:p w14:paraId="1D2A895B" w14:textId="77777777" w:rsidR="00B925BD" w:rsidRPr="00835D14" w:rsidRDefault="005D3A9F" w:rsidP="008F12B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1992295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5B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B925B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декларирование продукции, испытание образцов продукции</w:t>
            </w:r>
          </w:p>
          <w:p w14:paraId="03E4346A" w14:textId="77777777" w:rsidR="00EF080E" w:rsidRPr="00835D14" w:rsidRDefault="005D3A9F" w:rsidP="008F12B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499122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6B9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0643C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1D6D5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разработка </w:t>
            </w:r>
            <w:r w:rsidR="005D66D4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Техничного условия (ТУ)</w:t>
            </w:r>
          </w:p>
          <w:p w14:paraId="64BB7D81" w14:textId="77777777" w:rsidR="005A327D" w:rsidRPr="00835D14" w:rsidRDefault="005D3A9F" w:rsidP="008F12B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1522507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643C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0643C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5D66D4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разработка Стандарта организации (</w:t>
            </w:r>
            <w:r w:rsidR="001D6D5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СТО)</w:t>
            </w:r>
          </w:p>
          <w:p w14:paraId="07CAA425" w14:textId="77777777" w:rsidR="00277071" w:rsidRPr="00B925BD" w:rsidRDefault="005D3A9F" w:rsidP="00B925B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364650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327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5A327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разработка </w:t>
            </w:r>
            <w:r w:rsidR="008F12B1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плана НАССР</w:t>
            </w:r>
          </w:p>
        </w:tc>
      </w:tr>
      <w:tr w:rsidR="009A6D87" w:rsidRPr="004C58B4" w14:paraId="5C894C68" w14:textId="77777777" w:rsidTr="00E20D82">
        <w:trPr>
          <w:trHeight w:val="461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370D" w14:textId="77777777" w:rsidR="004F74B2" w:rsidRDefault="008D6B9D" w:rsidP="008D6B9D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по </w:t>
            </w:r>
            <w:r w:rsidRPr="008D6B9D">
              <w:rPr>
                <w:rFonts w:ascii="Times New Roman" w:hAnsi="Times New Roman" w:cs="Times New Roman"/>
                <w:b/>
                <w:bCs/>
                <w:lang w:eastAsia="ru-RU"/>
              </w:rPr>
              <w:t>проведени</w:t>
            </w: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ю</w:t>
            </w:r>
            <w:r w:rsidRPr="008D6B9D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патентного исследования по зарегистрированным товарным знакам и поданным заявкам на регистрацию товарного знака в Российской Федерации (патентный поиск - 1 этап) для субъектов </w:t>
            </w:r>
            <w:r w:rsidR="00A21010">
              <w:rPr>
                <w:rFonts w:ascii="Times New Roman" w:hAnsi="Times New Roman" w:cs="Times New Roman"/>
                <w:b/>
                <w:bCs/>
                <w:lang w:eastAsia="ru-RU"/>
              </w:rPr>
              <w:t>МСП</w:t>
            </w:r>
          </w:p>
          <w:p w14:paraId="607ED3C6" w14:textId="77777777" w:rsidR="00860736" w:rsidRPr="008D6B9D" w:rsidRDefault="00860736" w:rsidP="00860736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F3BE7" w14:textId="77777777" w:rsidR="008D6B9D" w:rsidRPr="00835D14" w:rsidRDefault="005D3A9F" w:rsidP="008D6B9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97036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6B9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8D6B9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словесное изображение</w:t>
            </w:r>
          </w:p>
          <w:p w14:paraId="1DF9F91E" w14:textId="77777777" w:rsidR="008D6B9D" w:rsidRPr="00835D14" w:rsidRDefault="005D3A9F" w:rsidP="008D6B9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1954972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6B9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8D6B9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графическое изображение</w:t>
            </w:r>
          </w:p>
          <w:p w14:paraId="19D6B277" w14:textId="77777777" w:rsidR="009A6D87" w:rsidRPr="005F39B1" w:rsidRDefault="005D3A9F" w:rsidP="008D6B9D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468946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6B9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8D6B9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комбинированное изображение</w:t>
            </w:r>
          </w:p>
        </w:tc>
      </w:tr>
      <w:tr w:rsidR="00AF1F2D" w:rsidRPr="004C58B4" w14:paraId="138144EA" w14:textId="77777777" w:rsidTr="00B10D82">
        <w:trPr>
          <w:trHeight w:val="461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50F12" w14:textId="77777777" w:rsidR="00AF1F2D" w:rsidRPr="00386290" w:rsidRDefault="00AF1F2D" w:rsidP="00AF1F2D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F1F2D">
              <w:rPr>
                <w:rFonts w:ascii="Times New Roman" w:hAnsi="Times New Roman" w:cs="Times New Roman"/>
                <w:b/>
                <w:bCs/>
                <w:lang w:eastAsia="ru-RU"/>
              </w:rPr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 w:rsidRPr="00AF1F2D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386290" w:rsidRPr="00386290">
              <w:rPr>
                <w:rFonts w:ascii="Times New Roman" w:eastAsia="Times New Roman" w:hAnsi="Times New Roman" w:cs="Times New Roman"/>
                <w:b/>
                <w:lang w:eastAsia="ru-RU"/>
              </w:rPr>
              <w:t>по содействию в популяризации продукции (товаров</w:t>
            </w:r>
            <w:r w:rsidR="00CF6F89">
              <w:rPr>
                <w:rFonts w:ascii="Times New Roman" w:eastAsia="Times New Roman" w:hAnsi="Times New Roman" w:cs="Times New Roman"/>
                <w:b/>
                <w:lang w:eastAsia="ru-RU"/>
              </w:rPr>
              <w:t>/работ</w:t>
            </w:r>
            <w:r w:rsidR="00386290" w:rsidRPr="00386290">
              <w:rPr>
                <w:rFonts w:ascii="Times New Roman" w:eastAsia="Times New Roman" w:hAnsi="Times New Roman" w:cs="Times New Roman"/>
                <w:b/>
                <w:lang w:eastAsia="ru-RU"/>
              </w:rPr>
              <w:t>, услуг) субъектов МСП</w:t>
            </w:r>
          </w:p>
          <w:p w14:paraId="665FDE7C" w14:textId="77777777" w:rsidR="00860736" w:rsidRDefault="00860736" w:rsidP="00386290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</w:p>
          <w:p w14:paraId="06E716B0" w14:textId="77777777" w:rsidR="00386290" w:rsidRDefault="00386290" w:rsidP="00386290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отметить одну услугу</w:t>
            </w:r>
          </w:p>
          <w:p w14:paraId="6A5E1708" w14:textId="77777777" w:rsidR="00386290" w:rsidRPr="00AF1F2D" w:rsidRDefault="00386290" w:rsidP="00386290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6777B" w14:textId="77777777" w:rsidR="00AF1F2D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295216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F2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F1F2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341769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п</w:t>
            </w:r>
            <w:r w:rsidR="00341769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родвижение в социальных сетях (VK, OK)</w:t>
            </w:r>
          </w:p>
          <w:p w14:paraId="2B4280E7" w14:textId="77777777" w:rsidR="00AF1F2D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605853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F2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F1F2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341769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с</w:t>
            </w:r>
            <w:r w:rsidR="00341769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оздание сайта</w:t>
            </w:r>
          </w:p>
          <w:p w14:paraId="3157E1E1" w14:textId="77777777" w:rsidR="00AF1F2D" w:rsidRPr="005F39B1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72202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F2D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F1F2D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341769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с</w:t>
            </w:r>
            <w:r w:rsidR="00341769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оздание фирменного стиля (брендирование, упаковка</w:t>
            </w:r>
            <w:r w:rsidR="00341769" w:rsidRPr="00341769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)</w:t>
            </w:r>
          </w:p>
        </w:tc>
      </w:tr>
      <w:tr w:rsidR="003B7B93" w:rsidRPr="004C58B4" w14:paraId="434E4395" w14:textId="77777777" w:rsidTr="00B10D82">
        <w:trPr>
          <w:trHeight w:val="461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D861E" w14:textId="77777777" w:rsidR="003B7B93" w:rsidRPr="003B7B93" w:rsidRDefault="003B7B93" w:rsidP="003B7B93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3B7B93">
              <w:rPr>
                <w:rFonts w:ascii="Times New Roman" w:hAnsi="Times New Roman" w:cs="Times New Roman"/>
                <w:b/>
                <w:bCs/>
                <w:lang w:eastAsia="ru-RU"/>
              </w:rPr>
              <w:lastRenderedPageBreak/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 w:rsidRPr="003B7B9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3B7B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 </w:t>
            </w:r>
            <w:r w:rsidR="005702F2" w:rsidRPr="005702F2">
              <w:rPr>
                <w:rFonts w:ascii="Times New Roman" w:eastAsia="Times New Roman" w:hAnsi="Times New Roman" w:cs="Times New Roman"/>
                <w:b/>
                <w:lang w:eastAsia="ru-RU"/>
              </w:rPr>
              <w:t>содействию в информационном сопровождении деятельности субъектов МСП</w:t>
            </w:r>
          </w:p>
          <w:p w14:paraId="104F272F" w14:textId="77777777" w:rsidR="00860736" w:rsidRDefault="00860736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</w:p>
          <w:p w14:paraId="479EFA55" w14:textId="77777777" w:rsidR="003B7B93" w:rsidRDefault="003B7B93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отметить одну услугу</w:t>
            </w:r>
          </w:p>
          <w:p w14:paraId="38F67AED" w14:textId="77777777" w:rsidR="003B7B93" w:rsidRPr="00AF1F2D" w:rsidRDefault="003B7B93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6AD16" w14:textId="77777777" w:rsidR="003B7B93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780035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B93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B7B93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5702F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р</w:t>
            </w:r>
            <w:r w:rsidR="005702F2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азмещение информации на ТВ</w:t>
            </w:r>
          </w:p>
          <w:p w14:paraId="60BB20C6" w14:textId="77777777" w:rsidR="003B7B93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863593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B93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B7B93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5702F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р</w:t>
            </w:r>
            <w:r w:rsidR="005702F2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азмещение информации на радио</w:t>
            </w:r>
          </w:p>
          <w:p w14:paraId="05E52878" w14:textId="77777777" w:rsidR="003B7B93" w:rsidRPr="005F39B1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685631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B93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3B7B93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5702F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р</w:t>
            </w:r>
            <w:r w:rsidR="005702F2"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азмещение информации в печатных изданиях</w:t>
            </w:r>
          </w:p>
        </w:tc>
      </w:tr>
      <w:tr w:rsidR="00F054B2" w:rsidRPr="004C58B4" w14:paraId="6495EDE9" w14:textId="77777777" w:rsidTr="00F054B2">
        <w:trPr>
          <w:trHeight w:val="367"/>
        </w:trPr>
        <w:tc>
          <w:tcPr>
            <w:tcW w:w="4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83899D" w14:textId="77777777" w:rsidR="00F054B2" w:rsidRPr="00C579E2" w:rsidRDefault="00F054B2" w:rsidP="00C579E2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C579E2">
              <w:rPr>
                <w:rFonts w:ascii="Times New Roman" w:hAnsi="Times New Roman" w:cs="Times New Roman"/>
                <w:b/>
                <w:bCs/>
                <w:lang w:eastAsia="ru-RU"/>
              </w:rPr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 w:rsidRPr="00C579E2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C579E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 </w:t>
            </w:r>
            <w:r w:rsidR="00193B60">
              <w:rPr>
                <w:rFonts w:ascii="Times New Roman" w:eastAsia="Times New Roman" w:hAnsi="Times New Roman" w:cs="Times New Roman"/>
                <w:b/>
                <w:lang w:eastAsia="ru-RU"/>
              </w:rPr>
              <w:t>маркетинговому сопровождению деятельности и бизнес-планированию (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>разработк</w:t>
            </w:r>
            <w:r w:rsidR="006A5C83">
              <w:rPr>
                <w:rFonts w:ascii="Times New Roman" w:eastAsia="Times New Roman" w:hAnsi="Times New Roman" w:cs="Times New Roman"/>
                <w:b/>
                <w:lang w:eastAsia="ru-RU"/>
              </w:rPr>
              <w:t>а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маркетингового плана</w:t>
            </w:r>
            <w:r w:rsidR="00193B60">
              <w:rPr>
                <w:rFonts w:ascii="Times New Roman" w:eastAsia="Times New Roman" w:hAnsi="Times New Roman" w:cs="Times New Roman"/>
                <w:b/>
                <w:lang w:eastAsia="ru-RU"/>
              </w:rPr>
              <w:t>)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для субъект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ов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МСП/</w:t>
            </w:r>
            <w:r w:rsidR="00032EB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>самозанят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ых</w:t>
            </w:r>
            <w:r w:rsidRPr="00F054B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граждан</w:t>
            </w:r>
          </w:p>
          <w:p w14:paraId="4D4327BF" w14:textId="77777777" w:rsidR="00860736" w:rsidRDefault="00860736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</w:p>
          <w:p w14:paraId="2458B0D1" w14:textId="77777777" w:rsidR="00F054B2" w:rsidRDefault="00F054B2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отметить одну услугу</w:t>
            </w:r>
          </w:p>
          <w:p w14:paraId="79840103" w14:textId="77777777" w:rsidR="00F054B2" w:rsidRPr="00AF1F2D" w:rsidRDefault="00F054B2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CE0B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точное наименование вида деятельности, который будет указан в маркетинговом плане</w:t>
            </w:r>
            <w:r w:rsidR="006A5C8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/стратегии</w:t>
            </w:r>
          </w:p>
        </w:tc>
        <w:tc>
          <w:tcPr>
            <w:tcW w:w="2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862E0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54B2" w:rsidRPr="004C58B4" w14:paraId="77E20DD7" w14:textId="77777777" w:rsidTr="00F054B2">
        <w:trPr>
          <w:trHeight w:val="433"/>
        </w:trPr>
        <w:tc>
          <w:tcPr>
            <w:tcW w:w="4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4E8DF" w14:textId="77777777" w:rsidR="00F054B2" w:rsidRPr="00C579E2" w:rsidRDefault="00F054B2" w:rsidP="00C579E2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69C10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цель написания маркетингового плана/</w:t>
            </w:r>
            <w:r w:rsidR="006A5C8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стратегии</w:t>
            </w:r>
          </w:p>
        </w:tc>
        <w:tc>
          <w:tcPr>
            <w:tcW w:w="2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DE9D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54B2" w:rsidRPr="004C58B4" w14:paraId="1354B2C8" w14:textId="77777777" w:rsidTr="00F054B2">
        <w:trPr>
          <w:trHeight w:val="250"/>
        </w:trPr>
        <w:tc>
          <w:tcPr>
            <w:tcW w:w="4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39E505" w14:textId="77777777" w:rsidR="00F054B2" w:rsidRPr="00C579E2" w:rsidRDefault="00F054B2" w:rsidP="00C579E2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CAA7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организация/орган государственной власти, куда необходимо предоставить маркетинговый план</w:t>
            </w:r>
            <w:r w:rsidR="006A5C8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/стратегию</w:t>
            </w:r>
          </w:p>
        </w:tc>
        <w:tc>
          <w:tcPr>
            <w:tcW w:w="2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260B5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54B2" w:rsidRPr="004C58B4" w14:paraId="1119A531" w14:textId="77777777" w:rsidTr="00F054B2">
        <w:trPr>
          <w:trHeight w:val="200"/>
        </w:trPr>
        <w:tc>
          <w:tcPr>
            <w:tcW w:w="4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B70E2" w14:textId="77777777" w:rsidR="00F054B2" w:rsidRPr="00C579E2" w:rsidRDefault="00F054B2" w:rsidP="00C579E2">
            <w:pPr>
              <w:pStyle w:val="af3"/>
              <w:numPr>
                <w:ilvl w:val="0"/>
                <w:numId w:val="41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59DA" w14:textId="77777777" w:rsidR="00F054B2" w:rsidRPr="00835D14" w:rsidRDefault="00F054B2" w:rsidP="00F054B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в каком периоде планируется получение субсидии </w:t>
            </w:r>
          </w:p>
          <w:p w14:paraId="4CB1F289" w14:textId="77777777" w:rsidR="00F054B2" w:rsidRPr="00835D14" w:rsidRDefault="00F054B2" w:rsidP="00F054B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(указать месяц, год)</w:t>
            </w:r>
          </w:p>
        </w:tc>
        <w:tc>
          <w:tcPr>
            <w:tcW w:w="2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252A6" w14:textId="77777777" w:rsidR="00F054B2" w:rsidRPr="00835D14" w:rsidRDefault="00F054B2" w:rsidP="00B10D8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B95" w:rsidRPr="004C58B4" w14:paraId="08F5F0B9" w14:textId="77777777" w:rsidTr="00B10D82">
        <w:trPr>
          <w:trHeight w:val="461"/>
        </w:trPr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2F815" w14:textId="77777777" w:rsidR="00AD7B95" w:rsidRPr="00AD7B95" w:rsidRDefault="00AD7B95" w:rsidP="00AD7B95">
            <w:pPr>
              <w:pStyle w:val="af3"/>
              <w:numPr>
                <w:ilvl w:val="0"/>
                <w:numId w:val="47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D7B95">
              <w:rPr>
                <w:rFonts w:ascii="Times New Roman" w:hAnsi="Times New Roman" w:cs="Times New Roman"/>
                <w:b/>
                <w:bCs/>
                <w:lang w:eastAsia="ru-RU"/>
              </w:rPr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 w:rsidRPr="00AD7B95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AD7B9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 </w:t>
            </w:r>
            <w:r w:rsidR="00032EB2" w:rsidRPr="00535869">
              <w:rPr>
                <w:rFonts w:ascii="Times New Roman" w:hAnsi="Times New Roman" w:cs="Times New Roman"/>
                <w:b/>
                <w:bCs/>
              </w:rPr>
              <w:t>содействию в размещении на российских электронных торговых площадках</w:t>
            </w:r>
            <w:r w:rsidR="00032EB2">
              <w:rPr>
                <w:rFonts w:ascii="Times New Roman" w:hAnsi="Times New Roman" w:cs="Times New Roman"/>
                <w:b/>
                <w:bCs/>
              </w:rPr>
              <w:t xml:space="preserve"> (маркетплейсы) субъектов МСП/самозанятых граждан</w:t>
            </w:r>
          </w:p>
          <w:p w14:paraId="615408B5" w14:textId="77777777" w:rsidR="00860736" w:rsidRDefault="00860736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</w:p>
          <w:p w14:paraId="6FDEE1BD" w14:textId="77777777" w:rsidR="00AD7B95" w:rsidRDefault="00AD7B95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</w:pPr>
            <w:r w:rsidRPr="00272515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отметить од</w:t>
            </w:r>
            <w:r w:rsidR="00032EB2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ru-RU"/>
              </w:rPr>
              <w:t>ин маркетплейс</w:t>
            </w:r>
          </w:p>
          <w:p w14:paraId="548715A2" w14:textId="77777777" w:rsidR="00AD7B95" w:rsidRPr="00AF1F2D" w:rsidRDefault="00AD7B95" w:rsidP="00B10D82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B8FF" w14:textId="77777777" w:rsidR="00AD7B95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93556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7B95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D7B95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032EB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WildBerries</w:t>
            </w:r>
          </w:p>
          <w:p w14:paraId="3CA703FA" w14:textId="77777777" w:rsidR="00AD7B95" w:rsidRPr="00835D14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582759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7B95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D7B95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032EB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OZON</w:t>
            </w:r>
          </w:p>
          <w:p w14:paraId="6E505287" w14:textId="77777777" w:rsidR="00AD7B95" w:rsidRDefault="005D3A9F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34275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7B95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AD7B95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032EB2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Яндекс.Маркет</w:t>
            </w:r>
          </w:p>
          <w:p w14:paraId="1A7AF48A" w14:textId="77777777" w:rsidR="000A7330" w:rsidRDefault="000A7330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7A041065" w14:textId="77777777" w:rsidR="000A7330" w:rsidRPr="000A7330" w:rsidRDefault="000A7330" w:rsidP="00B10D82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A7330">
              <w:rPr>
                <w:rFonts w:ascii="Times New Roman" w:eastAsia="MS Gothic" w:hAnsi="Times New Roman" w:cs="Times New Roman"/>
                <w:i/>
                <w:iCs/>
                <w:sz w:val="20"/>
                <w:szCs w:val="20"/>
                <w:lang w:eastAsia="ru-RU"/>
              </w:rPr>
              <w:t>Планируемое</w:t>
            </w:r>
            <w:r>
              <w:rPr>
                <w:rFonts w:ascii="Times New Roman" w:eastAsia="MS Gothic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количество позиций товара для размещения на ЭТП ______________</w:t>
            </w:r>
            <w:r w:rsidRPr="000A7330">
              <w:rPr>
                <w:rFonts w:ascii="Times New Roman" w:eastAsia="MS Gothic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45400" w:rsidRPr="004C58B4" w14:paraId="2D9D9205" w14:textId="77777777" w:rsidTr="00F45400">
        <w:trPr>
          <w:trHeight w:val="433"/>
        </w:trPr>
        <w:tc>
          <w:tcPr>
            <w:tcW w:w="4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20B0C3" w14:textId="77777777" w:rsidR="00F45400" w:rsidRPr="00A00CF8" w:rsidRDefault="00F45400" w:rsidP="00A00CF8">
            <w:pPr>
              <w:pStyle w:val="af3"/>
              <w:numPr>
                <w:ilvl w:val="0"/>
                <w:numId w:val="47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00CF8">
              <w:rPr>
                <w:rFonts w:ascii="Times New Roman" w:hAnsi="Times New Roman" w:cs="Times New Roman"/>
                <w:b/>
                <w:bCs/>
                <w:lang w:eastAsia="ru-RU"/>
              </w:rPr>
              <w:t>Услуг</w:t>
            </w:r>
            <w:r w:rsidR="006A5C83">
              <w:rPr>
                <w:rFonts w:ascii="Times New Roman" w:hAnsi="Times New Roman" w:cs="Times New Roman"/>
                <w:b/>
                <w:bCs/>
                <w:lang w:eastAsia="ru-RU"/>
              </w:rPr>
              <w:t>и</w:t>
            </w:r>
            <w:r w:rsidRPr="00A00CF8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F21110">
              <w:rPr>
                <w:rFonts w:ascii="Times New Roman" w:hAnsi="Times New Roman" w:cs="Times New Roman"/>
                <w:b/>
                <w:bCs/>
              </w:rPr>
              <w:t xml:space="preserve">по разработке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(упаковке) </w:t>
            </w:r>
            <w:r w:rsidRPr="00F21110">
              <w:rPr>
                <w:rFonts w:ascii="Times New Roman" w:hAnsi="Times New Roman" w:cs="Times New Roman"/>
                <w:b/>
                <w:bCs/>
              </w:rPr>
              <w:t xml:space="preserve">франшизы </w:t>
            </w:r>
            <w:r>
              <w:rPr>
                <w:rFonts w:ascii="Times New Roman" w:hAnsi="Times New Roman" w:cs="Times New Roman"/>
                <w:b/>
                <w:bCs/>
              </w:rPr>
              <w:t>субъектов МСП</w:t>
            </w:r>
          </w:p>
          <w:p w14:paraId="272A1497" w14:textId="77777777" w:rsidR="00F45400" w:rsidRPr="00AF1F2D" w:rsidRDefault="00F45400" w:rsidP="00835D14">
            <w:pPr>
              <w:pStyle w:val="af3"/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49FFA" w14:textId="77777777" w:rsidR="00F45400" w:rsidRPr="00835D14" w:rsidRDefault="00F45400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регистрация товарного знака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F95B" w14:textId="77777777" w:rsidR="00F45400" w:rsidRPr="00835D14" w:rsidRDefault="005D3A9F" w:rsidP="00F4540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742105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400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F45400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F45400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Да</w:t>
            </w:r>
          </w:p>
          <w:p w14:paraId="5DC01975" w14:textId="77777777" w:rsidR="00F45400" w:rsidRPr="00835D14" w:rsidRDefault="005D3A9F" w:rsidP="00F4540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1287733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400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F45400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F45400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Нет</w:t>
            </w:r>
          </w:p>
        </w:tc>
      </w:tr>
      <w:tr w:rsidR="00F45400" w:rsidRPr="004C58B4" w14:paraId="5FCD1C2A" w14:textId="77777777" w:rsidTr="00F45400">
        <w:trPr>
          <w:trHeight w:val="461"/>
        </w:trPr>
        <w:tc>
          <w:tcPr>
            <w:tcW w:w="4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8E9B" w14:textId="77777777" w:rsidR="00F45400" w:rsidRPr="00A00CF8" w:rsidRDefault="00F45400" w:rsidP="00A00CF8">
            <w:pPr>
              <w:pStyle w:val="af3"/>
              <w:numPr>
                <w:ilvl w:val="0"/>
                <w:numId w:val="47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67A0C" w14:textId="77777777" w:rsidR="00F45400" w:rsidRPr="00835D14" w:rsidRDefault="00F45400" w:rsidP="00B10D8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действующий бизнес более 3-х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D881" w14:textId="77777777" w:rsidR="00F45400" w:rsidRPr="00835D14" w:rsidRDefault="005D3A9F" w:rsidP="00F4540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1924535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400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F45400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F45400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Да</w:t>
            </w:r>
          </w:p>
          <w:p w14:paraId="4792A4E7" w14:textId="77777777" w:rsidR="00F45400" w:rsidRPr="00835D14" w:rsidRDefault="005D3A9F" w:rsidP="00F4540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sz w:val="20"/>
                  <w:szCs w:val="20"/>
                  <w:lang w:eastAsia="ru-RU"/>
                </w:rPr>
                <w:id w:val="-1232614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400" w:rsidRPr="00835D14">
                  <w:rPr>
                    <w:rFonts w:ascii="MS Gothic" w:eastAsia="MS Gothic" w:hAnsi="MS Gothic" w:cs="Times New Roman" w:hint="eastAsia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F45400" w:rsidRPr="00835D1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F45400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Нет</w:t>
            </w:r>
          </w:p>
        </w:tc>
      </w:tr>
      <w:tr w:rsidR="000B4E97" w:rsidRPr="00E067C4" w14:paraId="018CA2CD" w14:textId="77777777" w:rsidTr="00E20D82">
        <w:tblPrEx>
          <w:tblLook w:val="04A0" w:firstRow="1" w:lastRow="0" w:firstColumn="1" w:lastColumn="0" w:noHBand="0" w:noVBand="1"/>
        </w:tblPrEx>
        <w:trPr>
          <w:trHeight w:val="307"/>
        </w:trPr>
        <w:tc>
          <w:tcPr>
            <w:tcW w:w="4671" w:type="dxa"/>
            <w:shd w:val="clear" w:color="auto" w:fill="auto"/>
            <w:vAlign w:val="center"/>
          </w:tcPr>
          <w:p w14:paraId="5ABE66D3" w14:textId="77777777" w:rsidR="000B4E97" w:rsidRPr="00A21010" w:rsidRDefault="000B4E97" w:rsidP="00AA051A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A21010">
              <w:rPr>
                <w:rFonts w:ascii="Times New Roman" w:eastAsia="Calibri" w:hAnsi="Times New Roman" w:cs="Times New Roman"/>
                <w:b/>
                <w:bCs/>
              </w:rPr>
              <w:t xml:space="preserve">Как узнали о </w:t>
            </w:r>
            <w:r w:rsidR="00B00B14" w:rsidRPr="00A21010">
              <w:rPr>
                <w:rFonts w:ascii="Times New Roman" w:eastAsia="Calibri" w:hAnsi="Times New Roman" w:cs="Times New Roman"/>
                <w:b/>
                <w:bCs/>
              </w:rPr>
              <w:t>ц</w:t>
            </w:r>
            <w:r w:rsidRPr="00A21010">
              <w:rPr>
                <w:rFonts w:ascii="Times New Roman" w:eastAsia="Calibri" w:hAnsi="Times New Roman" w:cs="Times New Roman"/>
                <w:b/>
                <w:bCs/>
              </w:rPr>
              <w:t>ентре «Мой бизнес»</w:t>
            </w:r>
          </w:p>
        </w:tc>
        <w:tc>
          <w:tcPr>
            <w:tcW w:w="5535" w:type="dxa"/>
            <w:gridSpan w:val="3"/>
            <w:shd w:val="clear" w:color="auto" w:fill="auto"/>
          </w:tcPr>
          <w:p w14:paraId="557B9840" w14:textId="77777777" w:rsidR="000B4E97" w:rsidRPr="005F39B1" w:rsidRDefault="000B4E97" w:rsidP="00F43149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14:paraId="0B4E33E5" w14:textId="77777777" w:rsidR="00B53A2C" w:rsidRPr="001A2FDF" w:rsidRDefault="00B53A2C" w:rsidP="00B53A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ru-RU"/>
        </w:rPr>
      </w:pPr>
      <w:r w:rsidRPr="001A2FDF">
        <w:rPr>
          <w:rFonts w:ascii="Times New Roman" w:eastAsia="Times New Roman" w:hAnsi="Times New Roman" w:cs="Times New Roman"/>
          <w:b/>
          <w:bCs/>
          <w:u w:val="single"/>
          <w:lang w:eastAsia="ru-RU"/>
        </w:rPr>
        <w:t>Документы, прилагаемые к заявке:</w:t>
      </w:r>
    </w:p>
    <w:p w14:paraId="52298C1E" w14:textId="77777777" w:rsidR="00B53A2C" w:rsidRDefault="00B53A2C" w:rsidP="00600953">
      <w:pPr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A2FDF">
        <w:rPr>
          <w:rFonts w:ascii="Times New Roman" w:eastAsia="Times New Roman" w:hAnsi="Times New Roman" w:cs="Times New Roman"/>
          <w:lang w:eastAsia="ru-RU"/>
        </w:rPr>
        <w:t xml:space="preserve">Заверенная руководителем карточка организации с указанием банковских реквизитов и информации </w:t>
      </w:r>
      <w:r w:rsidR="00860736">
        <w:rPr>
          <w:rFonts w:ascii="Times New Roman" w:eastAsia="Times New Roman" w:hAnsi="Times New Roman" w:cs="Times New Roman"/>
          <w:lang w:eastAsia="ru-RU"/>
        </w:rPr>
        <w:br/>
      </w:r>
      <w:r w:rsidRPr="001A2FDF">
        <w:rPr>
          <w:rFonts w:ascii="Times New Roman" w:eastAsia="Times New Roman" w:hAnsi="Times New Roman" w:cs="Times New Roman"/>
          <w:lang w:eastAsia="ru-RU"/>
        </w:rPr>
        <w:t>о наличии печати</w:t>
      </w:r>
      <w:r w:rsidR="00CF6F89">
        <w:rPr>
          <w:rFonts w:ascii="Times New Roman" w:eastAsia="Times New Roman" w:hAnsi="Times New Roman" w:cs="Times New Roman"/>
          <w:lang w:eastAsia="ru-RU"/>
        </w:rPr>
        <w:t xml:space="preserve"> </w:t>
      </w:r>
      <w:r w:rsidR="00CF6F89" w:rsidRPr="00CF6F8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(все услуги)</w:t>
      </w:r>
      <w:r w:rsidR="00CF6F89">
        <w:rPr>
          <w:rFonts w:ascii="Times New Roman" w:eastAsia="Times New Roman" w:hAnsi="Times New Roman" w:cs="Times New Roman"/>
          <w:lang w:eastAsia="ru-RU"/>
        </w:rPr>
        <w:t>.</w:t>
      </w:r>
    </w:p>
    <w:p w14:paraId="1EF13B85" w14:textId="77777777" w:rsidR="00272515" w:rsidRDefault="005A2DC1" w:rsidP="00600953">
      <w:pPr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bookmarkStart w:id="0" w:name="_Hlk189674440"/>
      <w:r>
        <w:rPr>
          <w:rFonts w:ascii="Times New Roman" w:eastAsia="Times New Roman" w:hAnsi="Times New Roman" w:cs="Times New Roman"/>
          <w:lang w:eastAsia="ru-RU"/>
        </w:rPr>
        <w:t xml:space="preserve">Перечень </w:t>
      </w:r>
      <w:r w:rsidRPr="005A2DC1">
        <w:rPr>
          <w:rFonts w:ascii="Times New Roman" w:eastAsia="Times New Roman" w:hAnsi="Times New Roman" w:cs="Times New Roman"/>
          <w:lang w:eastAsia="ru-RU"/>
        </w:rPr>
        <w:t>продукции</w:t>
      </w:r>
      <w:r w:rsidR="00CF6F89">
        <w:rPr>
          <w:rFonts w:ascii="Times New Roman" w:eastAsia="Times New Roman" w:hAnsi="Times New Roman" w:cs="Times New Roman"/>
          <w:lang w:eastAsia="ru-RU"/>
        </w:rPr>
        <w:t xml:space="preserve"> (товаров/работ, </w:t>
      </w:r>
      <w:r w:rsidRPr="005A2DC1">
        <w:rPr>
          <w:rFonts w:ascii="Times New Roman" w:eastAsia="Times New Roman" w:hAnsi="Times New Roman" w:cs="Times New Roman"/>
          <w:lang w:eastAsia="ru-RU"/>
        </w:rPr>
        <w:t>услуг</w:t>
      </w:r>
      <w:r w:rsidR="00CF6F89">
        <w:rPr>
          <w:rFonts w:ascii="Times New Roman" w:eastAsia="Times New Roman" w:hAnsi="Times New Roman" w:cs="Times New Roman"/>
          <w:lang w:eastAsia="ru-RU"/>
        </w:rPr>
        <w:t>)</w:t>
      </w:r>
      <w:r w:rsidR="00E86730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(перечень ассортимента)</w:t>
      </w:r>
      <w:bookmarkEnd w:id="0"/>
      <w:r w:rsidR="00E86730">
        <w:rPr>
          <w:rFonts w:ascii="Times New Roman" w:eastAsia="Times New Roman" w:hAnsi="Times New Roman" w:cs="Times New Roman"/>
          <w:lang w:eastAsia="ru-RU"/>
        </w:rPr>
        <w:t xml:space="preserve"> в соответствии с требуемой услуги</w:t>
      </w:r>
      <w:r w:rsidR="00CF6F89">
        <w:rPr>
          <w:rFonts w:ascii="Times New Roman" w:eastAsia="Times New Roman" w:hAnsi="Times New Roman" w:cs="Times New Roman"/>
          <w:lang w:eastAsia="ru-RU"/>
        </w:rPr>
        <w:t xml:space="preserve"> </w:t>
      </w:r>
      <w:r w:rsidR="00CF6F89" w:rsidRPr="00CF6F8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(</w:t>
      </w:r>
      <w:r w:rsidR="00E8673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все услуги</w:t>
      </w:r>
      <w:r w:rsidR="00CF6F89" w:rsidRPr="00CF6F8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)</w:t>
      </w:r>
      <w:r w:rsidR="00AF1F2D">
        <w:rPr>
          <w:rFonts w:ascii="Times New Roman" w:eastAsia="Times New Roman" w:hAnsi="Times New Roman" w:cs="Times New Roman"/>
          <w:lang w:eastAsia="ru-RU"/>
        </w:rPr>
        <w:t>.</w:t>
      </w:r>
    </w:p>
    <w:p w14:paraId="27852C98" w14:textId="77777777" w:rsidR="00AF1F2D" w:rsidRPr="00CF6F89" w:rsidRDefault="00AF1F2D" w:rsidP="00600953">
      <w:pPr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bookmarkStart w:id="1" w:name="_Hlk189674228"/>
      <w:r>
        <w:rPr>
          <w:rFonts w:ascii="Times New Roman" w:eastAsia="Times New Roman" w:hAnsi="Times New Roman" w:cs="Times New Roman"/>
          <w:lang w:eastAsia="ru-RU"/>
        </w:rPr>
        <w:t xml:space="preserve">Перечень сфер деятельности, в которых планируется использование товарного знака. Приложение изображения товарного знака в формате </w:t>
      </w:r>
      <w:r w:rsidRPr="001A2FDF">
        <w:rPr>
          <w:rFonts w:ascii="Times New Roman" w:hAnsi="Times New Roman" w:cs="Times New Roman"/>
          <w:lang w:val="en-US" w:eastAsia="ru-RU"/>
        </w:rPr>
        <w:t>JPEG</w:t>
      </w:r>
      <w:r w:rsidRPr="001A2FDF">
        <w:rPr>
          <w:rFonts w:ascii="Times New Roman" w:hAnsi="Times New Roman" w:cs="Times New Roman"/>
          <w:lang w:eastAsia="ru-RU"/>
        </w:rPr>
        <w:t>/</w:t>
      </w:r>
      <w:r w:rsidRPr="001A2FDF">
        <w:rPr>
          <w:rFonts w:ascii="Times New Roman" w:hAnsi="Times New Roman" w:cs="Times New Roman"/>
          <w:lang w:val="en-US" w:eastAsia="ru-RU"/>
        </w:rPr>
        <w:t>PDF</w:t>
      </w:r>
      <w:bookmarkEnd w:id="1"/>
      <w:r w:rsidR="00CF6F89">
        <w:rPr>
          <w:rFonts w:ascii="Times New Roman" w:hAnsi="Times New Roman" w:cs="Times New Roman"/>
          <w:lang w:eastAsia="ru-RU"/>
        </w:rPr>
        <w:t xml:space="preserve"> </w:t>
      </w:r>
      <w:r w:rsidR="00CF6F89" w:rsidRPr="00CF6F89">
        <w:rPr>
          <w:rFonts w:ascii="Times New Roman" w:hAnsi="Times New Roman" w:cs="Times New Roman"/>
          <w:b/>
          <w:bCs/>
          <w:i/>
          <w:iCs/>
          <w:lang w:eastAsia="ru-RU"/>
        </w:rPr>
        <w:t>(услуга № 2)</w:t>
      </w:r>
      <w:r>
        <w:rPr>
          <w:rFonts w:ascii="Times New Roman" w:hAnsi="Times New Roman" w:cs="Times New Roman"/>
          <w:lang w:eastAsia="ru-RU"/>
        </w:rPr>
        <w:t>.</w:t>
      </w:r>
    </w:p>
    <w:p w14:paraId="3B0C7D70" w14:textId="77777777" w:rsidR="00A00CF8" w:rsidRDefault="00032EB2" w:rsidP="00A00CF8">
      <w:pPr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032EB2">
        <w:rPr>
          <w:rFonts w:ascii="Times New Roman" w:eastAsia="Times New Roman" w:hAnsi="Times New Roman" w:cs="Times New Roman"/>
          <w:lang w:eastAsia="ru-RU"/>
        </w:rPr>
        <w:t xml:space="preserve">Справка о постановке на учет физического лица в качестве налогоплательщика налога </w:t>
      </w:r>
      <w:r w:rsidR="00860736">
        <w:rPr>
          <w:rFonts w:ascii="Times New Roman" w:eastAsia="Times New Roman" w:hAnsi="Times New Roman" w:cs="Times New Roman"/>
          <w:lang w:eastAsia="ru-RU"/>
        </w:rPr>
        <w:br/>
      </w:r>
      <w:r w:rsidRPr="00032EB2">
        <w:rPr>
          <w:rFonts w:ascii="Times New Roman" w:eastAsia="Times New Roman" w:hAnsi="Times New Roman" w:cs="Times New Roman"/>
          <w:lang w:eastAsia="ru-RU"/>
        </w:rPr>
        <w:t xml:space="preserve">на профессиональный доход на дату подачи заявки за текущий период </w:t>
      </w:r>
      <w:r w:rsidRPr="00032EB2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(услуга № 5, № 6)</w:t>
      </w:r>
      <w:r w:rsidRPr="00032EB2">
        <w:rPr>
          <w:rFonts w:ascii="Times New Roman" w:eastAsia="Times New Roman" w:hAnsi="Times New Roman" w:cs="Times New Roman"/>
          <w:lang w:eastAsia="ru-RU"/>
        </w:rPr>
        <w:t>.</w:t>
      </w:r>
    </w:p>
    <w:p w14:paraId="693510B2" w14:textId="77777777" w:rsidR="00AC2C18" w:rsidRDefault="000A7330" w:rsidP="00A00CF8">
      <w:pPr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К</w:t>
      </w:r>
      <w:r w:rsidR="00A00CF8" w:rsidRPr="00A00CF8">
        <w:rPr>
          <w:rFonts w:ascii="Times New Roman" w:eastAsia="Times New Roman" w:hAnsi="Times New Roman" w:cs="Times New Roman"/>
          <w:lang w:eastAsia="ru-RU"/>
        </w:rPr>
        <w:t xml:space="preserve">опия сертификата соответствия на продукцию, если продукция не подлежит сертификации предоставить копию отказного письма. Приложение фото производимой продукции (не менее 3-х фотографий) </w:t>
      </w:r>
      <w:r w:rsidR="00A00CF8" w:rsidRPr="00A00CF8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(услуга № 6)</w:t>
      </w:r>
      <w:r w:rsidR="00A00CF8" w:rsidRPr="00A00CF8">
        <w:rPr>
          <w:rFonts w:ascii="Times New Roman" w:eastAsia="Times New Roman" w:hAnsi="Times New Roman" w:cs="Times New Roman"/>
          <w:lang w:eastAsia="ru-RU"/>
        </w:rPr>
        <w:t>.</w:t>
      </w:r>
    </w:p>
    <w:p w14:paraId="33CE62CB" w14:textId="77777777" w:rsidR="00B53A2C" w:rsidRPr="001A2FDF" w:rsidRDefault="00B53A2C" w:rsidP="00B53A2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FB0CF54" w14:textId="77777777" w:rsidR="00F63490" w:rsidRPr="00860736" w:rsidRDefault="00F63490" w:rsidP="00F6349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2" w:name="_Hlk124324070"/>
      <w:r w:rsidRPr="00367A23">
        <w:rPr>
          <w:rFonts w:ascii="Times New Roman" w:eastAsia="Times New Roman" w:hAnsi="Times New Roman" w:cs="Times New Roman"/>
          <w:b/>
          <w:bCs/>
          <w:lang w:eastAsia="ru-RU"/>
        </w:rPr>
        <w:t>Настоящим Заявитель подтверждает свое соответствие следующим требованиям:</w:t>
      </w:r>
    </w:p>
    <w:p w14:paraId="0D0E8B3B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 xml:space="preserve">а) Заявитель является субъектом малого и среднего предпринимательства в соответствии с Федеральным законом от 24.07.2007 № 209-ФЗ «О развитии малого и среднего предпринимательства в Российской Федерации» или является налогоплательщиком «Налога на профессиональный доход» в соответствии </w:t>
      </w:r>
      <w:r w:rsidR="00860736">
        <w:rPr>
          <w:rFonts w:ascii="Times New Roman" w:eastAsia="Times New Roman" w:hAnsi="Times New Roman" w:cs="Times New Roman"/>
          <w:lang w:eastAsia="ru-RU"/>
        </w:rPr>
        <w:br/>
      </w:r>
      <w:r w:rsidRPr="00367A23">
        <w:rPr>
          <w:rFonts w:ascii="Times New Roman" w:eastAsia="Times New Roman" w:hAnsi="Times New Roman" w:cs="Times New Roman"/>
          <w:lang w:eastAsia="ru-RU"/>
        </w:rPr>
        <w:t>с Федеральным законом от 27.11.2018 № 422-ФЗ «О проведении эксперимента по установлению специального налогового режима «Налог на профессиональный доход»;</w:t>
      </w:r>
    </w:p>
    <w:p w14:paraId="02001561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б) у Заявителя отсутствует просроченная задолженность по уплате налогов и иных обязательных платежей в бюджеты бюджетной системы Российской Федерации;</w:t>
      </w:r>
    </w:p>
    <w:p w14:paraId="5840CD87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в) Заявитель зарегистрирован в качестве налогоплательщика на территории Красноярского края;</w:t>
      </w:r>
    </w:p>
    <w:p w14:paraId="4919A317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lastRenderedPageBreak/>
        <w:t>г) Заявитель не является кредитной организацией, страховой организацией (за исключением потребительских кооперативов), инвестиционным фондом, негосударственным пенсионным фондом, профессиональным участником рынка ценных бумаг, ломбардом;</w:t>
      </w:r>
    </w:p>
    <w:p w14:paraId="77927B2D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д) Заявитель не является участником соглашений о разделе продукции;</w:t>
      </w:r>
    </w:p>
    <w:p w14:paraId="498C54AC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е) Заявитель не осуществляет предпринимательскую деятельность в сфере игорного бизнеса;</w:t>
      </w:r>
    </w:p>
    <w:p w14:paraId="279936E8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ж) Заявитель 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14:paraId="3BDC35C0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з) экономическая деятельность Заявителя не приостановлена в установленном действующим законодательством порядке;</w:t>
      </w:r>
    </w:p>
    <w:p w14:paraId="0A06EDEE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и) в отношении Заявителя не проводятся процедуры ликвидации или банкротства.</w:t>
      </w:r>
    </w:p>
    <w:p w14:paraId="46E27B82" w14:textId="77777777" w:rsidR="00F63490" w:rsidRPr="00367A23" w:rsidRDefault="00F63490" w:rsidP="00F63490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79A8FEF8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3" w:name="_Hlk124318953"/>
      <w:r w:rsidRPr="00367A23">
        <w:rPr>
          <w:rFonts w:ascii="Times New Roman" w:eastAsia="Times New Roman" w:hAnsi="Times New Roman" w:cs="Times New Roman"/>
          <w:lang w:eastAsia="ru-RU"/>
        </w:rPr>
        <w:t>Я, 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</w:t>
      </w:r>
      <w:r w:rsidRPr="00367A23">
        <w:rPr>
          <w:rFonts w:ascii="Times New Roman" w:eastAsia="Times New Roman" w:hAnsi="Times New Roman" w:cs="Times New Roman"/>
          <w:lang w:eastAsia="ru-RU"/>
        </w:rPr>
        <w:t xml:space="preserve">___, ознакомлен(а) с порядком, условиями и сроками </w:t>
      </w:r>
    </w:p>
    <w:p w14:paraId="634A5AA4" w14:textId="77777777" w:rsidR="00F63490" w:rsidRPr="00367A23" w:rsidRDefault="00F63490" w:rsidP="00F6349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предоставления услуги АНО «ККЦРБ МКК»</w:t>
      </w:r>
      <w:bookmarkEnd w:id="3"/>
      <w:r w:rsidRPr="00367A23">
        <w:rPr>
          <w:rFonts w:ascii="Times New Roman" w:eastAsia="Times New Roman" w:hAnsi="Times New Roman" w:cs="Times New Roman"/>
          <w:lang w:eastAsia="ru-RU"/>
        </w:rPr>
        <w:t>.</w:t>
      </w:r>
    </w:p>
    <w:p w14:paraId="36842ACF" w14:textId="77777777" w:rsidR="00F63490" w:rsidRPr="00367A23" w:rsidRDefault="00F63490" w:rsidP="00F63490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076B09E4" w14:textId="77777777" w:rsidR="00F63490" w:rsidRPr="00367A23" w:rsidRDefault="00F63490" w:rsidP="00F634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4" w:name="_Hlk124323257"/>
      <w:r w:rsidRPr="00367A23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_________________ / _______________________</w:t>
      </w:r>
      <w:r w:rsidRPr="00367A23">
        <w:rPr>
          <w:rFonts w:ascii="Times New Roman" w:eastAsia="Calibri" w:hAnsi="Times New Roman" w:cs="Times New Roman"/>
          <w:sz w:val="24"/>
          <w:szCs w:val="24"/>
        </w:rPr>
        <w:tab/>
      </w:r>
      <w:r w:rsidRPr="00367A23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</w:t>
      </w:r>
      <w:r w:rsidRPr="00367A23">
        <w:rPr>
          <w:rFonts w:ascii="Times New Roman" w:eastAsia="Calibri" w:hAnsi="Times New Roman" w:cs="Times New Roman"/>
          <w:i/>
          <w:iCs/>
          <w:sz w:val="24"/>
          <w:szCs w:val="24"/>
        </w:rPr>
        <w:t>____________</w:t>
      </w:r>
    </w:p>
    <w:p w14:paraId="30671645" w14:textId="77777777" w:rsidR="00F63490" w:rsidRPr="00367A23" w:rsidRDefault="00F63490" w:rsidP="00F63490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i/>
          <w:iCs/>
          <w:kern w:val="1"/>
          <w:sz w:val="16"/>
          <w:szCs w:val="16"/>
          <w:lang w:eastAsia="zh-CN" w:bidi="hi-IN"/>
        </w:rPr>
      </w:pP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(подпись)</w:t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(расшифровка собственноручно)</w:t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                         (дата)</w:t>
      </w:r>
    </w:p>
    <w:bookmarkEnd w:id="4"/>
    <w:p w14:paraId="7DCE0F82" w14:textId="77777777" w:rsidR="000A7330" w:rsidRPr="00367A23" w:rsidRDefault="00860736" w:rsidP="00F634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Без печати/</w:t>
      </w:r>
      <w:r w:rsidR="00F63490" w:rsidRPr="00367A23">
        <w:rPr>
          <w:rFonts w:ascii="Times New Roman" w:eastAsia="Times New Roman" w:hAnsi="Times New Roman" w:cs="Times New Roman"/>
          <w:sz w:val="24"/>
          <w:szCs w:val="24"/>
        </w:rPr>
        <w:t>М.П.</w:t>
      </w:r>
    </w:p>
    <w:bookmarkEnd w:id="2"/>
    <w:p w14:paraId="6535E224" w14:textId="77777777" w:rsidR="00AA051A" w:rsidRPr="00AA051A" w:rsidRDefault="00AA051A" w:rsidP="00AA051A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kern w:val="1"/>
          <w:lang w:eastAsia="ru-RU" w:bidi="hi-IN"/>
        </w:rPr>
      </w:pPr>
    </w:p>
    <w:p w14:paraId="5F3158EA" w14:textId="77777777" w:rsidR="00AA051A" w:rsidRPr="00AA051A" w:rsidRDefault="00AA051A" w:rsidP="00AA051A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kern w:val="1"/>
          <w:lang w:eastAsia="ru-RU" w:bidi="hi-IN"/>
        </w:rPr>
      </w:pPr>
      <w:r w:rsidRPr="00AA051A">
        <w:rPr>
          <w:rFonts w:ascii="Times New Roman" w:eastAsia="Calibri" w:hAnsi="Times New Roman" w:cs="Times New Roman"/>
          <w:b/>
          <w:kern w:val="1"/>
          <w:lang w:eastAsia="ru-RU" w:bidi="hi-IN"/>
        </w:rPr>
        <w:t>СОГЛАСИЕ НА ОБРАБОТКУ ПЕРСОНАЛЬНЫХ ДАННЫХ</w:t>
      </w:r>
    </w:p>
    <w:p w14:paraId="032D010C" w14:textId="10E22144" w:rsidR="00AA051A" w:rsidRPr="005D3A9F" w:rsidRDefault="00AA051A" w:rsidP="005D3A9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 w:hint="eastAsia"/>
          <w:kern w:val="1"/>
          <w:lang w:eastAsia="ru-RU" w:bidi="hi-IN"/>
        </w:rPr>
      </w:pP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>В соответствии с требованиями Федерального закона от 27.07.2006</w:t>
      </w:r>
      <w:r w:rsidR="00ED3227">
        <w:rPr>
          <w:rFonts w:ascii="Times New Roman" w:eastAsia="Calibri" w:hAnsi="Times New Roman" w:cs="Times New Roman"/>
          <w:kern w:val="1"/>
          <w:lang w:eastAsia="ru-RU" w:bidi="hi-IN"/>
        </w:rPr>
        <w:t xml:space="preserve"> </w:t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№ 152-ФЗ </w:t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br/>
        <w:t xml:space="preserve">«О персональных данных» НАСТОЯЩИМ ВЫРАЖАЮ, СОГЛАСИЕ  АНО «ККЦРБ МКК» </w:t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br/>
        <w:t xml:space="preserve">(ИНН 2464154029, ОГРН 1202400026597) на обработку, запись, систематизацию, уточнение (обновление, изменение), извлечение, хранение и использование персональных данных, содержащихся в настоящей заявке, с целью получения заявленных услуг, а так же направления мне информации об услугах, оказываемых АНО «ККЦРБ МКК», посредством вышеуказанного номера телефона и e-mail адреса, </w:t>
      </w:r>
      <w:r w:rsidR="00ED3227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а так же ВЫРАЖАЮ СОГЛАСИЕ на передачу (предоставление, доступ) персональных данных, содержащихся в настоящей заявке, третьим лицам, привлекаемым к исполнению указанных действий. Настоящим я уведомлен о своем праве отзыва согласия путем направления заявления об отзыве согласия </w:t>
      </w:r>
      <w:r w:rsidR="005D3A9F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в письменной форме по месту нахождения </w:t>
      </w:r>
      <w:r w:rsidR="00154517" w:rsidRPr="00154517">
        <w:rPr>
          <w:rFonts w:ascii="Times New Roman" w:eastAsia="Calibri" w:hAnsi="Times New Roman" w:cs="Times New Roman"/>
          <w:color w:val="000000"/>
        </w:rPr>
        <w:t xml:space="preserve">АНО «ККЦРБ МКК»: 660016, г. Красноярск, </w:t>
      </w:r>
      <w:r w:rsidR="00154517">
        <w:rPr>
          <w:rFonts w:ascii="Times New Roman" w:eastAsia="Calibri" w:hAnsi="Times New Roman" w:cs="Times New Roman"/>
          <w:color w:val="000000"/>
        </w:rPr>
        <w:br/>
      </w:r>
      <w:r w:rsidR="00154517" w:rsidRPr="00154517">
        <w:rPr>
          <w:rFonts w:ascii="Times New Roman" w:eastAsia="Calibri" w:hAnsi="Times New Roman" w:cs="Times New Roman"/>
          <w:color w:val="000000"/>
        </w:rPr>
        <w:t>ул. Александра Матросова, д. 2. помещ. 47</w:t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. Срок действия согласия: с даты, указанной в настоящей заявке, и по истечении 30 дней с момента получения отзыва согласия на обработку персональных данных, </w:t>
      </w:r>
      <w:r w:rsidR="005D3A9F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за исключением случаев, прямо предусмотренных  Федеральным законом от 27.07.2006 № 152-ФЗ </w:t>
      </w:r>
      <w:r w:rsidR="005D3A9F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>«О персональных данных», когда такая работа с персональными данными может быть продолжена оператором. Настоящим Я ПОДТВЕРЖДАЮ, что все указанные в настоящей заявке данные (включая номер телефона и e-mail адрес) верные и я готов(а) нести все риски, связанные с указанием мной в настоящей заявке недостоверных данных.</w:t>
      </w:r>
    </w:p>
    <w:p w14:paraId="708DDC62" w14:textId="77777777" w:rsidR="00AA051A" w:rsidRPr="00AA051A" w:rsidRDefault="00AA051A" w:rsidP="00AA051A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Настоящим Я ВЫРАЖАЮ СВОЕ СОГЛАСИЕ на передачу информации и сведений обо мне, указанных в настоящей заявке, на цифровую платформу мсп.рф (в соответствии с требованиями приказа Минэкономразвития РФ от 26.03.2021 № 142), в реестр получателей поддержки (в соответствии </w:t>
      </w:r>
      <w:r w:rsidR="00ED3227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 xml:space="preserve">с требованиями Федерального закона от 24.07.2007 № 209-ФЗ), а также Главному распорядителю бюджетных средств – Агентству развития малого и среднего предпринимательства Красноярского края </w:t>
      </w:r>
      <w:r w:rsidR="00ED3227">
        <w:rPr>
          <w:rFonts w:ascii="Times New Roman" w:eastAsia="Calibri" w:hAnsi="Times New Roman" w:cs="Times New Roman"/>
          <w:kern w:val="1"/>
          <w:lang w:eastAsia="ru-RU" w:bidi="hi-IN"/>
        </w:rPr>
        <w:br/>
      </w:r>
      <w:r w:rsidRPr="00AA051A">
        <w:rPr>
          <w:rFonts w:ascii="Times New Roman" w:eastAsia="Calibri" w:hAnsi="Times New Roman" w:cs="Times New Roman"/>
          <w:kern w:val="1"/>
          <w:lang w:eastAsia="ru-RU" w:bidi="hi-IN"/>
        </w:rPr>
        <w:t>для подтверждения достижения результата предоставления субсидии.</w:t>
      </w:r>
    </w:p>
    <w:p w14:paraId="0D4C9032" w14:textId="77777777" w:rsidR="00AA051A" w:rsidRPr="00AA051A" w:rsidRDefault="00AA051A" w:rsidP="00AA051A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4D448AA1" w14:textId="77777777" w:rsidR="00AA051A" w:rsidRPr="00AA051A" w:rsidRDefault="00AA051A" w:rsidP="00AA0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051A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_________________ / _______________________</w:t>
      </w:r>
      <w:r w:rsidRPr="00AA051A">
        <w:rPr>
          <w:rFonts w:ascii="Times New Roman" w:eastAsia="Calibri" w:hAnsi="Times New Roman" w:cs="Times New Roman"/>
          <w:sz w:val="24"/>
          <w:szCs w:val="24"/>
        </w:rPr>
        <w:tab/>
      </w:r>
      <w:r w:rsidRPr="00AA051A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</w:t>
      </w:r>
      <w:r w:rsidRPr="00AA051A">
        <w:rPr>
          <w:rFonts w:ascii="Times New Roman" w:eastAsia="Calibri" w:hAnsi="Times New Roman" w:cs="Times New Roman"/>
          <w:i/>
          <w:iCs/>
          <w:sz w:val="24"/>
          <w:szCs w:val="24"/>
        </w:rPr>
        <w:t>____________</w:t>
      </w:r>
    </w:p>
    <w:p w14:paraId="598732BB" w14:textId="77777777" w:rsidR="00AA051A" w:rsidRPr="00AA051A" w:rsidRDefault="00AA051A" w:rsidP="00AA051A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i/>
          <w:iCs/>
          <w:kern w:val="1"/>
          <w:sz w:val="16"/>
          <w:szCs w:val="16"/>
          <w:lang w:eastAsia="zh-CN" w:bidi="hi-IN"/>
        </w:rPr>
      </w:pP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(подпись)</w:t>
      </w: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(расшифровка собственноручно)</w:t>
      </w: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AA051A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                         (дата)</w:t>
      </w:r>
    </w:p>
    <w:p w14:paraId="32B20D85" w14:textId="77777777" w:rsidR="000A7330" w:rsidRDefault="000A7330" w:rsidP="00AA05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3BD7C22" w14:textId="77777777" w:rsidR="00AA051A" w:rsidRPr="00AA051A" w:rsidRDefault="00860736" w:rsidP="00AA05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Без печати/</w:t>
      </w:r>
      <w:r w:rsidR="00AA051A" w:rsidRPr="00AA051A">
        <w:rPr>
          <w:rFonts w:ascii="Times New Roman" w:eastAsia="Times New Roman" w:hAnsi="Times New Roman" w:cs="Times New Roman"/>
          <w:sz w:val="24"/>
          <w:szCs w:val="24"/>
        </w:rPr>
        <w:t>М.П.</w:t>
      </w:r>
    </w:p>
    <w:sectPr w:rsidR="00AA051A" w:rsidRPr="00AA051A" w:rsidSect="000B4E97">
      <w:footerReference w:type="default" r:id="rId11"/>
      <w:footerReference w:type="first" r:id="rId12"/>
      <w:pgSz w:w="11906" w:h="16838"/>
      <w:pgMar w:top="709" w:right="707" w:bottom="993" w:left="1134" w:header="709" w:footer="27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F76A9" w14:textId="77777777" w:rsidR="00404538" w:rsidRDefault="00404538" w:rsidP="00770BE0">
      <w:pPr>
        <w:spacing w:after="0" w:line="240" w:lineRule="auto"/>
      </w:pPr>
      <w:r>
        <w:separator/>
      </w:r>
    </w:p>
  </w:endnote>
  <w:endnote w:type="continuationSeparator" w:id="0">
    <w:p w14:paraId="0D1E5532" w14:textId="77777777" w:rsidR="00404538" w:rsidRDefault="00404538" w:rsidP="00770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diaUPC">
    <w:charset w:val="DE"/>
    <w:family w:val="swiss"/>
    <w:pitch w:val="variable"/>
    <w:sig w:usb0="81000003" w:usb1="00000000" w:usb2="00000000" w:usb3="00000000" w:csb0="0001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A0093B" w14:textId="77777777" w:rsidR="00524E19" w:rsidRDefault="00524E19">
    <w:pPr>
      <w:pStyle w:val="af8"/>
      <w:jc w:val="right"/>
    </w:pPr>
  </w:p>
  <w:p w14:paraId="668EDF7E" w14:textId="77777777" w:rsidR="00524E19" w:rsidRDefault="00524E19">
    <w:pPr>
      <w:pStyle w:val="af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632956"/>
      <w:docPartObj>
        <w:docPartGallery w:val="Page Numbers (Bottom of Page)"/>
        <w:docPartUnique/>
      </w:docPartObj>
    </w:sdtPr>
    <w:sdtEndPr/>
    <w:sdtContent>
      <w:p w14:paraId="1081D914" w14:textId="77777777" w:rsidR="00524E19" w:rsidRDefault="005D3A9F">
        <w:pPr>
          <w:pStyle w:val="af8"/>
          <w:jc w:val="right"/>
        </w:pPr>
      </w:p>
    </w:sdtContent>
  </w:sdt>
  <w:p w14:paraId="60717D53" w14:textId="77777777" w:rsidR="00524E19" w:rsidRDefault="00524E19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DF5A47" w14:textId="77777777" w:rsidR="00404538" w:rsidRDefault="00404538" w:rsidP="00770BE0">
      <w:pPr>
        <w:spacing w:after="0" w:line="240" w:lineRule="auto"/>
      </w:pPr>
      <w:r>
        <w:separator/>
      </w:r>
    </w:p>
  </w:footnote>
  <w:footnote w:type="continuationSeparator" w:id="0">
    <w:p w14:paraId="54A5B693" w14:textId="77777777" w:rsidR="00404538" w:rsidRDefault="00404538" w:rsidP="00770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39A9AD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832164690" o:spid="_x0000_i1025" type="#_x0000_t75" alt="Значок телефонного звонка на белом фоне символ телефона векторная  иллюстрация | Премиум векторы" style="width:14.25pt;height:14.25pt;visibility:visible;mso-wrap-style:square">
            <v:imagedata r:id="rId1" o:title="Значок телефонного звонка на белом фоне символ телефона векторная  иллюстрация | Премиум векторы"/>
          </v:shape>
        </w:pict>
      </mc:Choice>
      <mc:Fallback>
        <w:drawing>
          <wp:inline distT="0" distB="0" distL="0" distR="0" wp14:anchorId="6318BBFA">
            <wp:extent cx="180975" cy="180975"/>
            <wp:effectExtent l="0" t="0" r="0" b="0"/>
            <wp:docPr id="1832164690" name="Рисунок 1832164690" descr="Значок телефонного звонка на белом фоне символ телефона векторная  иллюстрация | Премиум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начок телефонного звонка на белом фоне символ телефона векторная  иллюстрация | Премиум векторы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CBCF822" id="Рисунок 996308819" o:spid="_x0000_i1025" type="#_x0000_t75" alt="Википедия" style="width:480pt;height:480pt;visibility:visible;mso-wrap-style:square">
            <v:imagedata r:id="rId3" o:title="Википедия"/>
          </v:shape>
        </w:pict>
      </mc:Choice>
      <mc:Fallback>
        <w:drawing>
          <wp:inline distT="0" distB="0" distL="0" distR="0" wp14:anchorId="7890A06D">
            <wp:extent cx="6096000" cy="6096000"/>
            <wp:effectExtent l="0" t="0" r="0" b="0"/>
            <wp:docPr id="996308819" name="Рисунок 996308819" descr="Википед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Википедия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FE"/>
    <w:multiLevelType w:val="singleLevel"/>
    <w:tmpl w:val="5A5E50EA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2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%2.%3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3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4" w15:restartNumberingAfterBreak="0">
    <w:nsid w:val="00000007"/>
    <w:multiLevelType w:val="multilevel"/>
    <w:tmpl w:val="00000006"/>
    <w:lvl w:ilvl="0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5" w15:restartNumberingAfterBreak="0">
    <w:nsid w:val="00000009"/>
    <w:multiLevelType w:val="multilevel"/>
    <w:tmpl w:val="00000008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6" w15:restartNumberingAfterBreak="0">
    <w:nsid w:val="0000000B"/>
    <w:multiLevelType w:val="multilevel"/>
    <w:tmpl w:val="0000000A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7" w15:restartNumberingAfterBreak="0">
    <w:nsid w:val="0000000D"/>
    <w:multiLevelType w:val="multilevel"/>
    <w:tmpl w:val="0000000C"/>
    <w:lvl w:ilvl="0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</w:abstractNum>
  <w:abstractNum w:abstractNumId="8" w15:restartNumberingAfterBreak="0">
    <w:nsid w:val="0000000F"/>
    <w:multiLevelType w:val="multilevel"/>
    <w:tmpl w:val="0000000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9" w15:restartNumberingAfterBreak="0">
    <w:nsid w:val="00000011"/>
    <w:multiLevelType w:val="multilevel"/>
    <w:tmpl w:val="00000010"/>
    <w:lvl w:ilvl="0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0" w15:restartNumberingAfterBreak="0">
    <w:nsid w:val="00000013"/>
    <w:multiLevelType w:val="multilevel"/>
    <w:tmpl w:val="0000001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1" w15:restartNumberingAfterBreak="0">
    <w:nsid w:val="00000015"/>
    <w:multiLevelType w:val="multilevel"/>
    <w:tmpl w:val="00000014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12" w15:restartNumberingAfterBreak="0">
    <w:nsid w:val="00000017"/>
    <w:multiLevelType w:val="multilevel"/>
    <w:tmpl w:val="0000001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3" w15:restartNumberingAfterBreak="0">
    <w:nsid w:val="00000019"/>
    <w:multiLevelType w:val="multilevel"/>
    <w:tmpl w:val="0000001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4" w15:restartNumberingAfterBreak="0">
    <w:nsid w:val="0000001B"/>
    <w:multiLevelType w:val="multilevel"/>
    <w:tmpl w:val="0000001A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5" w15:restartNumberingAfterBreak="0">
    <w:nsid w:val="0000001D"/>
    <w:multiLevelType w:val="multilevel"/>
    <w:tmpl w:val="0000001C"/>
    <w:lvl w:ilvl="0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6" w15:restartNumberingAfterBreak="0">
    <w:nsid w:val="0000001F"/>
    <w:multiLevelType w:val="multilevel"/>
    <w:tmpl w:val="0000001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7" w15:restartNumberingAfterBreak="0">
    <w:nsid w:val="00000021"/>
    <w:multiLevelType w:val="multilevel"/>
    <w:tmpl w:val="00000020"/>
    <w:lvl w:ilvl="0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18" w15:restartNumberingAfterBreak="0">
    <w:nsid w:val="00000023"/>
    <w:multiLevelType w:val="multilevel"/>
    <w:tmpl w:val="0000002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9" w15:restartNumberingAfterBreak="0">
    <w:nsid w:val="00000025"/>
    <w:multiLevelType w:val="multilevel"/>
    <w:tmpl w:val="00000024"/>
    <w:lvl w:ilvl="0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20" w15:restartNumberingAfterBreak="0">
    <w:nsid w:val="00000027"/>
    <w:multiLevelType w:val="multilevel"/>
    <w:tmpl w:val="00000026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21" w15:restartNumberingAfterBreak="0">
    <w:nsid w:val="0C8C7D4B"/>
    <w:multiLevelType w:val="hybridMultilevel"/>
    <w:tmpl w:val="F4D2A16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880FD3"/>
    <w:multiLevelType w:val="hybridMultilevel"/>
    <w:tmpl w:val="5EBEF1C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45072E8"/>
    <w:multiLevelType w:val="multilevel"/>
    <w:tmpl w:val="3B662528"/>
    <w:lvl w:ilvl="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 w15:restartNumberingAfterBreak="0">
    <w:nsid w:val="16491957"/>
    <w:multiLevelType w:val="hybridMultilevel"/>
    <w:tmpl w:val="B4001220"/>
    <w:lvl w:ilvl="0" w:tplc="CD4425C8">
      <w:start w:val="1"/>
      <w:numFmt w:val="bullet"/>
      <w:lvlText w:val=""/>
      <w:lvlJc w:val="left"/>
      <w:pPr>
        <w:ind w:left="162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347" w:hanging="360"/>
      </w:pPr>
    </w:lvl>
    <w:lvl w:ilvl="2" w:tplc="0419001B" w:tentative="1">
      <w:start w:val="1"/>
      <w:numFmt w:val="lowerRoman"/>
      <w:lvlText w:val="%3."/>
      <w:lvlJc w:val="right"/>
      <w:pPr>
        <w:ind w:left="3067" w:hanging="180"/>
      </w:pPr>
    </w:lvl>
    <w:lvl w:ilvl="3" w:tplc="0419000F" w:tentative="1">
      <w:start w:val="1"/>
      <w:numFmt w:val="decimal"/>
      <w:lvlText w:val="%4."/>
      <w:lvlJc w:val="left"/>
      <w:pPr>
        <w:ind w:left="3787" w:hanging="360"/>
      </w:pPr>
    </w:lvl>
    <w:lvl w:ilvl="4" w:tplc="04190019" w:tentative="1">
      <w:start w:val="1"/>
      <w:numFmt w:val="lowerLetter"/>
      <w:lvlText w:val="%5."/>
      <w:lvlJc w:val="left"/>
      <w:pPr>
        <w:ind w:left="4507" w:hanging="360"/>
      </w:pPr>
    </w:lvl>
    <w:lvl w:ilvl="5" w:tplc="0419001B" w:tentative="1">
      <w:start w:val="1"/>
      <w:numFmt w:val="lowerRoman"/>
      <w:lvlText w:val="%6."/>
      <w:lvlJc w:val="right"/>
      <w:pPr>
        <w:ind w:left="5227" w:hanging="180"/>
      </w:pPr>
    </w:lvl>
    <w:lvl w:ilvl="6" w:tplc="0419000F" w:tentative="1">
      <w:start w:val="1"/>
      <w:numFmt w:val="decimal"/>
      <w:lvlText w:val="%7."/>
      <w:lvlJc w:val="left"/>
      <w:pPr>
        <w:ind w:left="5947" w:hanging="360"/>
      </w:pPr>
    </w:lvl>
    <w:lvl w:ilvl="7" w:tplc="04190019" w:tentative="1">
      <w:start w:val="1"/>
      <w:numFmt w:val="lowerLetter"/>
      <w:lvlText w:val="%8."/>
      <w:lvlJc w:val="left"/>
      <w:pPr>
        <w:ind w:left="6667" w:hanging="360"/>
      </w:pPr>
    </w:lvl>
    <w:lvl w:ilvl="8" w:tplc="041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25" w15:restartNumberingAfterBreak="0">
    <w:nsid w:val="1667257F"/>
    <w:multiLevelType w:val="hybridMultilevel"/>
    <w:tmpl w:val="92A2ED22"/>
    <w:lvl w:ilvl="0" w:tplc="CB24AC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1B5B3194"/>
    <w:multiLevelType w:val="hybridMultilevel"/>
    <w:tmpl w:val="7234B852"/>
    <w:lvl w:ilvl="0" w:tplc="A15A643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6CA75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5B9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D1608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D0AC9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91483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8A695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7ED7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0AEE3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25A84D9C"/>
    <w:multiLevelType w:val="hybridMultilevel"/>
    <w:tmpl w:val="F4D2A16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2E3207"/>
    <w:multiLevelType w:val="hybridMultilevel"/>
    <w:tmpl w:val="F4D2A16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C8367A5"/>
    <w:multiLevelType w:val="multilevel"/>
    <w:tmpl w:val="E390B24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22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1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56" w:hanging="1800"/>
      </w:pPr>
      <w:rPr>
        <w:rFonts w:hint="default"/>
      </w:rPr>
    </w:lvl>
  </w:abstractNum>
  <w:abstractNum w:abstractNumId="30" w15:restartNumberingAfterBreak="0">
    <w:nsid w:val="2CDA757B"/>
    <w:multiLevelType w:val="hybridMultilevel"/>
    <w:tmpl w:val="9D901836"/>
    <w:lvl w:ilvl="0" w:tplc="20C0E01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E2DC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F9E790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1006B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37031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088B34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D3282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488DFF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12481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 w15:restartNumberingAfterBreak="0">
    <w:nsid w:val="35B93C9C"/>
    <w:multiLevelType w:val="hybridMultilevel"/>
    <w:tmpl w:val="F4D2A164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A71D4A"/>
    <w:multiLevelType w:val="hybridMultilevel"/>
    <w:tmpl w:val="B516B7AC"/>
    <w:lvl w:ilvl="0" w:tplc="E0023FC8">
      <w:numFmt w:val="bullet"/>
      <w:lvlText w:val="-"/>
      <w:lvlJc w:val="left"/>
      <w:pPr>
        <w:ind w:left="825" w:hanging="25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ACA7F14">
      <w:numFmt w:val="bullet"/>
      <w:lvlText w:val="•"/>
      <w:lvlJc w:val="left"/>
      <w:pPr>
        <w:ind w:left="1815" w:hanging="257"/>
      </w:pPr>
      <w:rPr>
        <w:rFonts w:hint="default"/>
        <w:lang w:val="ru-RU" w:eastAsia="ru-RU" w:bidi="ru-RU"/>
      </w:rPr>
    </w:lvl>
    <w:lvl w:ilvl="2" w:tplc="85BAAE98">
      <w:numFmt w:val="bullet"/>
      <w:lvlText w:val="•"/>
      <w:lvlJc w:val="left"/>
      <w:pPr>
        <w:ind w:left="2808" w:hanging="257"/>
      </w:pPr>
      <w:rPr>
        <w:rFonts w:hint="default"/>
        <w:lang w:val="ru-RU" w:eastAsia="ru-RU" w:bidi="ru-RU"/>
      </w:rPr>
    </w:lvl>
    <w:lvl w:ilvl="3" w:tplc="88F0E5C0">
      <w:numFmt w:val="bullet"/>
      <w:lvlText w:val="•"/>
      <w:lvlJc w:val="left"/>
      <w:pPr>
        <w:ind w:left="3800" w:hanging="257"/>
      </w:pPr>
      <w:rPr>
        <w:rFonts w:hint="default"/>
        <w:lang w:val="ru-RU" w:eastAsia="ru-RU" w:bidi="ru-RU"/>
      </w:rPr>
    </w:lvl>
    <w:lvl w:ilvl="4" w:tplc="A922201A">
      <w:numFmt w:val="bullet"/>
      <w:lvlText w:val="•"/>
      <w:lvlJc w:val="left"/>
      <w:pPr>
        <w:ind w:left="4793" w:hanging="257"/>
      </w:pPr>
      <w:rPr>
        <w:rFonts w:hint="default"/>
        <w:lang w:val="ru-RU" w:eastAsia="ru-RU" w:bidi="ru-RU"/>
      </w:rPr>
    </w:lvl>
    <w:lvl w:ilvl="5" w:tplc="F7CE2396">
      <w:numFmt w:val="bullet"/>
      <w:lvlText w:val="•"/>
      <w:lvlJc w:val="left"/>
      <w:pPr>
        <w:ind w:left="5786" w:hanging="257"/>
      </w:pPr>
      <w:rPr>
        <w:rFonts w:hint="default"/>
        <w:lang w:val="ru-RU" w:eastAsia="ru-RU" w:bidi="ru-RU"/>
      </w:rPr>
    </w:lvl>
    <w:lvl w:ilvl="6" w:tplc="B4A012AE">
      <w:numFmt w:val="bullet"/>
      <w:lvlText w:val="•"/>
      <w:lvlJc w:val="left"/>
      <w:pPr>
        <w:ind w:left="6778" w:hanging="257"/>
      </w:pPr>
      <w:rPr>
        <w:rFonts w:hint="default"/>
        <w:lang w:val="ru-RU" w:eastAsia="ru-RU" w:bidi="ru-RU"/>
      </w:rPr>
    </w:lvl>
    <w:lvl w:ilvl="7" w:tplc="1C88CD84">
      <w:numFmt w:val="bullet"/>
      <w:lvlText w:val="•"/>
      <w:lvlJc w:val="left"/>
      <w:pPr>
        <w:ind w:left="7771" w:hanging="257"/>
      </w:pPr>
      <w:rPr>
        <w:rFonts w:hint="default"/>
        <w:lang w:val="ru-RU" w:eastAsia="ru-RU" w:bidi="ru-RU"/>
      </w:rPr>
    </w:lvl>
    <w:lvl w:ilvl="8" w:tplc="F286B7FC">
      <w:numFmt w:val="bullet"/>
      <w:lvlText w:val="•"/>
      <w:lvlJc w:val="left"/>
      <w:pPr>
        <w:ind w:left="8764" w:hanging="257"/>
      </w:pPr>
      <w:rPr>
        <w:rFonts w:hint="default"/>
        <w:lang w:val="ru-RU" w:eastAsia="ru-RU" w:bidi="ru-RU"/>
      </w:rPr>
    </w:lvl>
  </w:abstractNum>
  <w:abstractNum w:abstractNumId="33" w15:restartNumberingAfterBreak="0">
    <w:nsid w:val="3CC4745E"/>
    <w:multiLevelType w:val="multilevel"/>
    <w:tmpl w:val="2C7AAF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4" w15:restartNumberingAfterBreak="0">
    <w:nsid w:val="3F532288"/>
    <w:multiLevelType w:val="hybridMultilevel"/>
    <w:tmpl w:val="E8E63E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41EB1BC0"/>
    <w:multiLevelType w:val="hybridMultilevel"/>
    <w:tmpl w:val="996C5A38"/>
    <w:lvl w:ilvl="0" w:tplc="6896A6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4A8D55CC"/>
    <w:multiLevelType w:val="multilevel"/>
    <w:tmpl w:val="92F085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54947E51"/>
    <w:multiLevelType w:val="hybridMultilevel"/>
    <w:tmpl w:val="F4D2A16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70F3059"/>
    <w:multiLevelType w:val="hybridMultilevel"/>
    <w:tmpl w:val="7D5E032A"/>
    <w:lvl w:ilvl="0" w:tplc="9072CA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DB70946"/>
    <w:multiLevelType w:val="hybridMultilevel"/>
    <w:tmpl w:val="FC063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FE63D7"/>
    <w:multiLevelType w:val="multilevel"/>
    <w:tmpl w:val="DC3A34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63C67661"/>
    <w:multiLevelType w:val="multilevel"/>
    <w:tmpl w:val="5AE6A95C"/>
    <w:lvl w:ilvl="0">
      <w:start w:val="12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2" w15:restartNumberingAfterBreak="0">
    <w:nsid w:val="67C949CD"/>
    <w:multiLevelType w:val="hybridMultilevel"/>
    <w:tmpl w:val="5EBEF1C8"/>
    <w:lvl w:ilvl="0" w:tplc="FFFFFFF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A8012B"/>
    <w:multiLevelType w:val="hybridMultilevel"/>
    <w:tmpl w:val="97C4C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7101DD"/>
    <w:multiLevelType w:val="multilevel"/>
    <w:tmpl w:val="65C47522"/>
    <w:lvl w:ilvl="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5" w15:restartNumberingAfterBreak="0">
    <w:nsid w:val="70071100"/>
    <w:multiLevelType w:val="multilevel"/>
    <w:tmpl w:val="5AE6A95C"/>
    <w:lvl w:ilvl="0">
      <w:start w:val="12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6" w15:restartNumberingAfterBreak="0">
    <w:nsid w:val="748305BD"/>
    <w:multiLevelType w:val="hybridMultilevel"/>
    <w:tmpl w:val="3468F852"/>
    <w:lvl w:ilvl="0" w:tplc="68A05F6C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C02986"/>
    <w:multiLevelType w:val="multilevel"/>
    <w:tmpl w:val="8E6C6E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 w16cid:durableId="737288828">
    <w:abstractNumId w:val="1"/>
  </w:num>
  <w:num w:numId="2" w16cid:durableId="1322613448">
    <w:abstractNumId w:val="7"/>
  </w:num>
  <w:num w:numId="3" w16cid:durableId="2007509615">
    <w:abstractNumId w:val="4"/>
  </w:num>
  <w:num w:numId="4" w16cid:durableId="1836996143">
    <w:abstractNumId w:val="5"/>
  </w:num>
  <w:num w:numId="5" w16cid:durableId="561139181">
    <w:abstractNumId w:val="6"/>
  </w:num>
  <w:num w:numId="6" w16cid:durableId="1014654605">
    <w:abstractNumId w:val="3"/>
  </w:num>
  <w:num w:numId="7" w16cid:durableId="1577471049">
    <w:abstractNumId w:val="8"/>
  </w:num>
  <w:num w:numId="8" w16cid:durableId="1405446300">
    <w:abstractNumId w:val="2"/>
  </w:num>
  <w:num w:numId="9" w16cid:durableId="1764257257">
    <w:abstractNumId w:val="9"/>
  </w:num>
  <w:num w:numId="10" w16cid:durableId="608008050">
    <w:abstractNumId w:val="10"/>
  </w:num>
  <w:num w:numId="11" w16cid:durableId="1758016255">
    <w:abstractNumId w:val="11"/>
  </w:num>
  <w:num w:numId="12" w16cid:durableId="168909880">
    <w:abstractNumId w:val="12"/>
  </w:num>
  <w:num w:numId="13" w16cid:durableId="1619215642">
    <w:abstractNumId w:val="13"/>
  </w:num>
  <w:num w:numId="14" w16cid:durableId="1899900105">
    <w:abstractNumId w:val="14"/>
  </w:num>
  <w:num w:numId="15" w16cid:durableId="32121315">
    <w:abstractNumId w:val="15"/>
  </w:num>
  <w:num w:numId="16" w16cid:durableId="691998205">
    <w:abstractNumId w:val="16"/>
  </w:num>
  <w:num w:numId="17" w16cid:durableId="571937640">
    <w:abstractNumId w:val="17"/>
  </w:num>
  <w:num w:numId="18" w16cid:durableId="1638097623">
    <w:abstractNumId w:val="18"/>
  </w:num>
  <w:num w:numId="19" w16cid:durableId="1690981365">
    <w:abstractNumId w:val="19"/>
  </w:num>
  <w:num w:numId="20" w16cid:durableId="170805951">
    <w:abstractNumId w:val="20"/>
  </w:num>
  <w:num w:numId="21" w16cid:durableId="1733845803">
    <w:abstractNumId w:val="34"/>
  </w:num>
  <w:num w:numId="22" w16cid:durableId="1320570962">
    <w:abstractNumId w:val="25"/>
  </w:num>
  <w:num w:numId="23" w16cid:durableId="541745730">
    <w:abstractNumId w:val="35"/>
  </w:num>
  <w:num w:numId="24" w16cid:durableId="1955668142">
    <w:abstractNumId w:val="38"/>
  </w:num>
  <w:num w:numId="25" w16cid:durableId="117920033">
    <w:abstractNumId w:val="44"/>
  </w:num>
  <w:num w:numId="26" w16cid:durableId="1210801960">
    <w:abstractNumId w:val="23"/>
  </w:num>
  <w:num w:numId="27" w16cid:durableId="148838086">
    <w:abstractNumId w:val="41"/>
  </w:num>
  <w:num w:numId="28" w16cid:durableId="1953591378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9" w16cid:durableId="224146789">
    <w:abstractNumId w:val="45"/>
  </w:num>
  <w:num w:numId="30" w16cid:durableId="708381819">
    <w:abstractNumId w:val="36"/>
  </w:num>
  <w:num w:numId="31" w16cid:durableId="1156847090">
    <w:abstractNumId w:val="47"/>
  </w:num>
  <w:num w:numId="32" w16cid:durableId="960185944">
    <w:abstractNumId w:val="40"/>
  </w:num>
  <w:num w:numId="33" w16cid:durableId="274872262">
    <w:abstractNumId w:val="33"/>
  </w:num>
  <w:num w:numId="34" w16cid:durableId="754667249">
    <w:abstractNumId w:val="32"/>
  </w:num>
  <w:num w:numId="35" w16cid:durableId="1275210759">
    <w:abstractNumId w:val="29"/>
  </w:num>
  <w:num w:numId="36" w16cid:durableId="511453459">
    <w:abstractNumId w:val="46"/>
  </w:num>
  <w:num w:numId="37" w16cid:durableId="2086216612">
    <w:abstractNumId w:val="43"/>
  </w:num>
  <w:num w:numId="38" w16cid:durableId="182867744">
    <w:abstractNumId w:val="24"/>
  </w:num>
  <w:num w:numId="39" w16cid:durableId="903100989">
    <w:abstractNumId w:val="30"/>
  </w:num>
  <w:num w:numId="40" w16cid:durableId="1929077089">
    <w:abstractNumId w:val="26"/>
  </w:num>
  <w:num w:numId="41" w16cid:durableId="1118376536">
    <w:abstractNumId w:val="31"/>
  </w:num>
  <w:num w:numId="42" w16cid:durableId="17587836">
    <w:abstractNumId w:val="39"/>
  </w:num>
  <w:num w:numId="43" w16cid:durableId="885138642">
    <w:abstractNumId w:val="37"/>
  </w:num>
  <w:num w:numId="44" w16cid:durableId="547183023">
    <w:abstractNumId w:val="27"/>
  </w:num>
  <w:num w:numId="45" w16cid:durableId="1873687965">
    <w:abstractNumId w:val="28"/>
  </w:num>
  <w:num w:numId="46" w16cid:durableId="1768575691">
    <w:abstractNumId w:val="21"/>
  </w:num>
  <w:num w:numId="47" w16cid:durableId="1656570274">
    <w:abstractNumId w:val="22"/>
  </w:num>
  <w:num w:numId="48" w16cid:durableId="2061634240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FAF"/>
    <w:rsid w:val="00002697"/>
    <w:rsid w:val="000032E7"/>
    <w:rsid w:val="00004A7D"/>
    <w:rsid w:val="000058DB"/>
    <w:rsid w:val="00005FC6"/>
    <w:rsid w:val="00006252"/>
    <w:rsid w:val="00006B58"/>
    <w:rsid w:val="00006D91"/>
    <w:rsid w:val="00007D6C"/>
    <w:rsid w:val="00011D37"/>
    <w:rsid w:val="00012DE3"/>
    <w:rsid w:val="0002186B"/>
    <w:rsid w:val="000272E2"/>
    <w:rsid w:val="0003107E"/>
    <w:rsid w:val="00031367"/>
    <w:rsid w:val="00031A3F"/>
    <w:rsid w:val="00032EB2"/>
    <w:rsid w:val="000333C4"/>
    <w:rsid w:val="00037502"/>
    <w:rsid w:val="00042D47"/>
    <w:rsid w:val="000449F1"/>
    <w:rsid w:val="00045F59"/>
    <w:rsid w:val="00046C27"/>
    <w:rsid w:val="00051BFF"/>
    <w:rsid w:val="0005509A"/>
    <w:rsid w:val="000568C8"/>
    <w:rsid w:val="00056A0F"/>
    <w:rsid w:val="00057C05"/>
    <w:rsid w:val="00060AFD"/>
    <w:rsid w:val="00061B92"/>
    <w:rsid w:val="00062A20"/>
    <w:rsid w:val="00062C5E"/>
    <w:rsid w:val="00065368"/>
    <w:rsid w:val="00070AF2"/>
    <w:rsid w:val="000733FC"/>
    <w:rsid w:val="00074BEA"/>
    <w:rsid w:val="000761C7"/>
    <w:rsid w:val="00080DCC"/>
    <w:rsid w:val="00081F2B"/>
    <w:rsid w:val="00082150"/>
    <w:rsid w:val="0008381C"/>
    <w:rsid w:val="0008781A"/>
    <w:rsid w:val="00087A75"/>
    <w:rsid w:val="00087D22"/>
    <w:rsid w:val="00087DD3"/>
    <w:rsid w:val="00091767"/>
    <w:rsid w:val="000925C6"/>
    <w:rsid w:val="00092C35"/>
    <w:rsid w:val="0009466B"/>
    <w:rsid w:val="00094A2D"/>
    <w:rsid w:val="00095058"/>
    <w:rsid w:val="00095E39"/>
    <w:rsid w:val="00095FD6"/>
    <w:rsid w:val="0009623D"/>
    <w:rsid w:val="000974E3"/>
    <w:rsid w:val="00097773"/>
    <w:rsid w:val="000A05F2"/>
    <w:rsid w:val="000A3F64"/>
    <w:rsid w:val="000A541C"/>
    <w:rsid w:val="000A6AE9"/>
    <w:rsid w:val="000A7330"/>
    <w:rsid w:val="000B4E97"/>
    <w:rsid w:val="000B5385"/>
    <w:rsid w:val="000B6401"/>
    <w:rsid w:val="000C0976"/>
    <w:rsid w:val="000C32D4"/>
    <w:rsid w:val="000D11B7"/>
    <w:rsid w:val="000D4D97"/>
    <w:rsid w:val="000E3AB1"/>
    <w:rsid w:val="000E439A"/>
    <w:rsid w:val="000E44EB"/>
    <w:rsid w:val="000E5351"/>
    <w:rsid w:val="000E667F"/>
    <w:rsid w:val="000F0938"/>
    <w:rsid w:val="000F1995"/>
    <w:rsid w:val="000F24CE"/>
    <w:rsid w:val="000F2AD4"/>
    <w:rsid w:val="000F3F81"/>
    <w:rsid w:val="000F4419"/>
    <w:rsid w:val="000F5C28"/>
    <w:rsid w:val="000F6653"/>
    <w:rsid w:val="000F68D8"/>
    <w:rsid w:val="000F6B44"/>
    <w:rsid w:val="000F74FD"/>
    <w:rsid w:val="000F76BA"/>
    <w:rsid w:val="0010294B"/>
    <w:rsid w:val="00103584"/>
    <w:rsid w:val="00105A5C"/>
    <w:rsid w:val="00110757"/>
    <w:rsid w:val="001112F3"/>
    <w:rsid w:val="00115055"/>
    <w:rsid w:val="001152B8"/>
    <w:rsid w:val="00116E08"/>
    <w:rsid w:val="00120466"/>
    <w:rsid w:val="00121B77"/>
    <w:rsid w:val="00123344"/>
    <w:rsid w:val="00123F45"/>
    <w:rsid w:val="00131BD4"/>
    <w:rsid w:val="001337F1"/>
    <w:rsid w:val="00136BD4"/>
    <w:rsid w:val="00140484"/>
    <w:rsid w:val="00141F32"/>
    <w:rsid w:val="00144202"/>
    <w:rsid w:val="001460CB"/>
    <w:rsid w:val="0014632A"/>
    <w:rsid w:val="0014640B"/>
    <w:rsid w:val="001476E6"/>
    <w:rsid w:val="00150AF2"/>
    <w:rsid w:val="001518DA"/>
    <w:rsid w:val="0015322F"/>
    <w:rsid w:val="00154517"/>
    <w:rsid w:val="001551F6"/>
    <w:rsid w:val="001555F9"/>
    <w:rsid w:val="0016008C"/>
    <w:rsid w:val="00163090"/>
    <w:rsid w:val="00164704"/>
    <w:rsid w:val="0016573E"/>
    <w:rsid w:val="0017071B"/>
    <w:rsid w:val="00171985"/>
    <w:rsid w:val="0017285E"/>
    <w:rsid w:val="00172CBE"/>
    <w:rsid w:val="0017323F"/>
    <w:rsid w:val="00176749"/>
    <w:rsid w:val="00176EF7"/>
    <w:rsid w:val="00177F3C"/>
    <w:rsid w:val="001802FD"/>
    <w:rsid w:val="00180846"/>
    <w:rsid w:val="001826F4"/>
    <w:rsid w:val="001842C8"/>
    <w:rsid w:val="001864E3"/>
    <w:rsid w:val="00186686"/>
    <w:rsid w:val="001908D6"/>
    <w:rsid w:val="00193B60"/>
    <w:rsid w:val="001951D9"/>
    <w:rsid w:val="00197E0C"/>
    <w:rsid w:val="001A079A"/>
    <w:rsid w:val="001A1A19"/>
    <w:rsid w:val="001A2E26"/>
    <w:rsid w:val="001A520B"/>
    <w:rsid w:val="001A5C10"/>
    <w:rsid w:val="001A5E31"/>
    <w:rsid w:val="001A7A7A"/>
    <w:rsid w:val="001B1792"/>
    <w:rsid w:val="001B1AFB"/>
    <w:rsid w:val="001B3FB2"/>
    <w:rsid w:val="001B60E6"/>
    <w:rsid w:val="001B7B98"/>
    <w:rsid w:val="001C1B3E"/>
    <w:rsid w:val="001C24C8"/>
    <w:rsid w:val="001C2973"/>
    <w:rsid w:val="001C365B"/>
    <w:rsid w:val="001C613F"/>
    <w:rsid w:val="001D6D51"/>
    <w:rsid w:val="001E2EDE"/>
    <w:rsid w:val="001E5578"/>
    <w:rsid w:val="001F7225"/>
    <w:rsid w:val="001F7725"/>
    <w:rsid w:val="00202844"/>
    <w:rsid w:val="00202B64"/>
    <w:rsid w:val="00204BFD"/>
    <w:rsid w:val="00205204"/>
    <w:rsid w:val="00206078"/>
    <w:rsid w:val="00207BD0"/>
    <w:rsid w:val="00207DB6"/>
    <w:rsid w:val="0021291B"/>
    <w:rsid w:val="002129C6"/>
    <w:rsid w:val="002145F5"/>
    <w:rsid w:val="002166CA"/>
    <w:rsid w:val="00217B57"/>
    <w:rsid w:val="002201FB"/>
    <w:rsid w:val="00220B55"/>
    <w:rsid w:val="00221CD4"/>
    <w:rsid w:val="00222E98"/>
    <w:rsid w:val="00224A73"/>
    <w:rsid w:val="002262CF"/>
    <w:rsid w:val="002310D0"/>
    <w:rsid w:val="00235482"/>
    <w:rsid w:val="00235F0E"/>
    <w:rsid w:val="0023751B"/>
    <w:rsid w:val="0024069C"/>
    <w:rsid w:val="0024103E"/>
    <w:rsid w:val="00241890"/>
    <w:rsid w:val="00242649"/>
    <w:rsid w:val="00242FB2"/>
    <w:rsid w:val="00243AB6"/>
    <w:rsid w:val="00243E08"/>
    <w:rsid w:val="002440B2"/>
    <w:rsid w:val="00246509"/>
    <w:rsid w:val="00250D3E"/>
    <w:rsid w:val="0025229A"/>
    <w:rsid w:val="00252660"/>
    <w:rsid w:val="00253122"/>
    <w:rsid w:val="00253A73"/>
    <w:rsid w:val="002549C2"/>
    <w:rsid w:val="00257372"/>
    <w:rsid w:val="0026077C"/>
    <w:rsid w:val="002613BD"/>
    <w:rsid w:val="002626D4"/>
    <w:rsid w:val="00262E9D"/>
    <w:rsid w:val="00263705"/>
    <w:rsid w:val="00263D9B"/>
    <w:rsid w:val="00266A9B"/>
    <w:rsid w:val="00270BEE"/>
    <w:rsid w:val="00272515"/>
    <w:rsid w:val="0027404F"/>
    <w:rsid w:val="00277071"/>
    <w:rsid w:val="002801D0"/>
    <w:rsid w:val="0028110E"/>
    <w:rsid w:val="00283CB0"/>
    <w:rsid w:val="002857AA"/>
    <w:rsid w:val="00286409"/>
    <w:rsid w:val="00286D00"/>
    <w:rsid w:val="00291511"/>
    <w:rsid w:val="00292ED0"/>
    <w:rsid w:val="00292F00"/>
    <w:rsid w:val="00293BDA"/>
    <w:rsid w:val="002945F6"/>
    <w:rsid w:val="00294F9D"/>
    <w:rsid w:val="002964B4"/>
    <w:rsid w:val="00296671"/>
    <w:rsid w:val="002969EE"/>
    <w:rsid w:val="002978BE"/>
    <w:rsid w:val="002A4D8F"/>
    <w:rsid w:val="002A4E62"/>
    <w:rsid w:val="002A6D71"/>
    <w:rsid w:val="002A7A90"/>
    <w:rsid w:val="002B13C4"/>
    <w:rsid w:val="002B417B"/>
    <w:rsid w:val="002B5881"/>
    <w:rsid w:val="002B661A"/>
    <w:rsid w:val="002B6632"/>
    <w:rsid w:val="002B6670"/>
    <w:rsid w:val="002C0B0E"/>
    <w:rsid w:val="002C20B3"/>
    <w:rsid w:val="002C351F"/>
    <w:rsid w:val="002C3ABF"/>
    <w:rsid w:val="002D00B7"/>
    <w:rsid w:val="002D4FC5"/>
    <w:rsid w:val="002D5B6A"/>
    <w:rsid w:val="002D5CC8"/>
    <w:rsid w:val="002E2E1C"/>
    <w:rsid w:val="002E397D"/>
    <w:rsid w:val="002E7614"/>
    <w:rsid w:val="002F3E0C"/>
    <w:rsid w:val="002F4761"/>
    <w:rsid w:val="002F5D1F"/>
    <w:rsid w:val="002F6111"/>
    <w:rsid w:val="0030526C"/>
    <w:rsid w:val="0030643C"/>
    <w:rsid w:val="00307ABB"/>
    <w:rsid w:val="00310EAC"/>
    <w:rsid w:val="003130B0"/>
    <w:rsid w:val="003136D8"/>
    <w:rsid w:val="003138DF"/>
    <w:rsid w:val="003157C5"/>
    <w:rsid w:val="003203B7"/>
    <w:rsid w:val="00320E0F"/>
    <w:rsid w:val="003248C4"/>
    <w:rsid w:val="003249AD"/>
    <w:rsid w:val="00325250"/>
    <w:rsid w:val="00327063"/>
    <w:rsid w:val="003274EF"/>
    <w:rsid w:val="00330E8C"/>
    <w:rsid w:val="00332E43"/>
    <w:rsid w:val="003344C5"/>
    <w:rsid w:val="00334975"/>
    <w:rsid w:val="00335633"/>
    <w:rsid w:val="00335E23"/>
    <w:rsid w:val="003405CF"/>
    <w:rsid w:val="00341769"/>
    <w:rsid w:val="0034189F"/>
    <w:rsid w:val="00341CF3"/>
    <w:rsid w:val="003476CE"/>
    <w:rsid w:val="003479CC"/>
    <w:rsid w:val="00350B28"/>
    <w:rsid w:val="00352417"/>
    <w:rsid w:val="003549A9"/>
    <w:rsid w:val="00354D15"/>
    <w:rsid w:val="00357E0C"/>
    <w:rsid w:val="00361B1F"/>
    <w:rsid w:val="00361D6B"/>
    <w:rsid w:val="0036668A"/>
    <w:rsid w:val="00371741"/>
    <w:rsid w:val="003809A8"/>
    <w:rsid w:val="00383B04"/>
    <w:rsid w:val="00384BA0"/>
    <w:rsid w:val="00385F6D"/>
    <w:rsid w:val="00386290"/>
    <w:rsid w:val="00386C6A"/>
    <w:rsid w:val="00387B8A"/>
    <w:rsid w:val="003915B5"/>
    <w:rsid w:val="00393C1F"/>
    <w:rsid w:val="003941C4"/>
    <w:rsid w:val="00394D67"/>
    <w:rsid w:val="003A0BA5"/>
    <w:rsid w:val="003A12A5"/>
    <w:rsid w:val="003A1434"/>
    <w:rsid w:val="003A2BDC"/>
    <w:rsid w:val="003A524C"/>
    <w:rsid w:val="003A73BE"/>
    <w:rsid w:val="003B0DB5"/>
    <w:rsid w:val="003B100F"/>
    <w:rsid w:val="003B217B"/>
    <w:rsid w:val="003B7694"/>
    <w:rsid w:val="003B7B93"/>
    <w:rsid w:val="003C05F1"/>
    <w:rsid w:val="003C224D"/>
    <w:rsid w:val="003C2B35"/>
    <w:rsid w:val="003C5202"/>
    <w:rsid w:val="003C5787"/>
    <w:rsid w:val="003C7676"/>
    <w:rsid w:val="003D0FD5"/>
    <w:rsid w:val="003D447B"/>
    <w:rsid w:val="003D46D4"/>
    <w:rsid w:val="003D56F7"/>
    <w:rsid w:val="003D69AB"/>
    <w:rsid w:val="003D7A11"/>
    <w:rsid w:val="003E0281"/>
    <w:rsid w:val="003E0A41"/>
    <w:rsid w:val="003E6678"/>
    <w:rsid w:val="003E6FEB"/>
    <w:rsid w:val="003E721A"/>
    <w:rsid w:val="003E75D7"/>
    <w:rsid w:val="003F4ECC"/>
    <w:rsid w:val="00404538"/>
    <w:rsid w:val="0040608E"/>
    <w:rsid w:val="0041071F"/>
    <w:rsid w:val="00410D04"/>
    <w:rsid w:val="00411EEF"/>
    <w:rsid w:val="004203F3"/>
    <w:rsid w:val="00421238"/>
    <w:rsid w:val="00421295"/>
    <w:rsid w:val="004226E4"/>
    <w:rsid w:val="00425789"/>
    <w:rsid w:val="004258E7"/>
    <w:rsid w:val="00425E27"/>
    <w:rsid w:val="00427990"/>
    <w:rsid w:val="00427C9B"/>
    <w:rsid w:val="00431079"/>
    <w:rsid w:val="00434951"/>
    <w:rsid w:val="00436539"/>
    <w:rsid w:val="0043667E"/>
    <w:rsid w:val="004371BE"/>
    <w:rsid w:val="00440135"/>
    <w:rsid w:val="0044376C"/>
    <w:rsid w:val="00444CE3"/>
    <w:rsid w:val="00445549"/>
    <w:rsid w:val="00446F87"/>
    <w:rsid w:val="004475B2"/>
    <w:rsid w:val="00450248"/>
    <w:rsid w:val="00451DD1"/>
    <w:rsid w:val="00454067"/>
    <w:rsid w:val="004543DF"/>
    <w:rsid w:val="00455F68"/>
    <w:rsid w:val="00456029"/>
    <w:rsid w:val="00456BF0"/>
    <w:rsid w:val="00457C39"/>
    <w:rsid w:val="00461434"/>
    <w:rsid w:val="00466CA5"/>
    <w:rsid w:val="00467E31"/>
    <w:rsid w:val="00467F38"/>
    <w:rsid w:val="00471686"/>
    <w:rsid w:val="0047248D"/>
    <w:rsid w:val="00472E14"/>
    <w:rsid w:val="0047342D"/>
    <w:rsid w:val="00474771"/>
    <w:rsid w:val="0047590E"/>
    <w:rsid w:val="00476A97"/>
    <w:rsid w:val="00480834"/>
    <w:rsid w:val="004819B2"/>
    <w:rsid w:val="004820C3"/>
    <w:rsid w:val="00482CFA"/>
    <w:rsid w:val="00483A25"/>
    <w:rsid w:val="00483D46"/>
    <w:rsid w:val="00483EA5"/>
    <w:rsid w:val="00485615"/>
    <w:rsid w:val="00485E36"/>
    <w:rsid w:val="004945BF"/>
    <w:rsid w:val="0049499B"/>
    <w:rsid w:val="00495B4D"/>
    <w:rsid w:val="004A10F2"/>
    <w:rsid w:val="004A1EB0"/>
    <w:rsid w:val="004A2008"/>
    <w:rsid w:val="004A4B64"/>
    <w:rsid w:val="004A7A75"/>
    <w:rsid w:val="004A7CBE"/>
    <w:rsid w:val="004B1077"/>
    <w:rsid w:val="004B2B40"/>
    <w:rsid w:val="004B5A56"/>
    <w:rsid w:val="004B6A11"/>
    <w:rsid w:val="004B7360"/>
    <w:rsid w:val="004C0D87"/>
    <w:rsid w:val="004C4BD5"/>
    <w:rsid w:val="004C58B4"/>
    <w:rsid w:val="004C5E03"/>
    <w:rsid w:val="004C6218"/>
    <w:rsid w:val="004C7088"/>
    <w:rsid w:val="004D2893"/>
    <w:rsid w:val="004D2D53"/>
    <w:rsid w:val="004D695E"/>
    <w:rsid w:val="004D6E3B"/>
    <w:rsid w:val="004D7D5A"/>
    <w:rsid w:val="004E0825"/>
    <w:rsid w:val="004E1985"/>
    <w:rsid w:val="004E2EC9"/>
    <w:rsid w:val="004E404F"/>
    <w:rsid w:val="004E6F35"/>
    <w:rsid w:val="004E7085"/>
    <w:rsid w:val="004E7680"/>
    <w:rsid w:val="004F030D"/>
    <w:rsid w:val="004F0357"/>
    <w:rsid w:val="004F1D59"/>
    <w:rsid w:val="004F25F3"/>
    <w:rsid w:val="004F2B57"/>
    <w:rsid w:val="004F54F6"/>
    <w:rsid w:val="004F74B2"/>
    <w:rsid w:val="00500D4B"/>
    <w:rsid w:val="00504614"/>
    <w:rsid w:val="00505533"/>
    <w:rsid w:val="00506465"/>
    <w:rsid w:val="00506E1A"/>
    <w:rsid w:val="00514ED3"/>
    <w:rsid w:val="005150AE"/>
    <w:rsid w:val="00515510"/>
    <w:rsid w:val="00515827"/>
    <w:rsid w:val="00517450"/>
    <w:rsid w:val="0052121B"/>
    <w:rsid w:val="0052494B"/>
    <w:rsid w:val="00524E19"/>
    <w:rsid w:val="005262BD"/>
    <w:rsid w:val="00527A67"/>
    <w:rsid w:val="005303AE"/>
    <w:rsid w:val="0053101B"/>
    <w:rsid w:val="00533926"/>
    <w:rsid w:val="00534BFA"/>
    <w:rsid w:val="00535E8B"/>
    <w:rsid w:val="0053672E"/>
    <w:rsid w:val="005371C2"/>
    <w:rsid w:val="005372BB"/>
    <w:rsid w:val="005439FF"/>
    <w:rsid w:val="00543AAC"/>
    <w:rsid w:val="00544A8B"/>
    <w:rsid w:val="00546561"/>
    <w:rsid w:val="00546B9C"/>
    <w:rsid w:val="005473D4"/>
    <w:rsid w:val="00547F95"/>
    <w:rsid w:val="00556CC7"/>
    <w:rsid w:val="00557E7C"/>
    <w:rsid w:val="00560AE1"/>
    <w:rsid w:val="005611E3"/>
    <w:rsid w:val="00563C88"/>
    <w:rsid w:val="0056449E"/>
    <w:rsid w:val="00565D5E"/>
    <w:rsid w:val="00565E7D"/>
    <w:rsid w:val="00565F36"/>
    <w:rsid w:val="005678FF"/>
    <w:rsid w:val="00567B14"/>
    <w:rsid w:val="005702F2"/>
    <w:rsid w:val="00571AA0"/>
    <w:rsid w:val="005731E8"/>
    <w:rsid w:val="005739C1"/>
    <w:rsid w:val="005757BE"/>
    <w:rsid w:val="00576D2A"/>
    <w:rsid w:val="005804A9"/>
    <w:rsid w:val="005818C8"/>
    <w:rsid w:val="00581DFB"/>
    <w:rsid w:val="00582A13"/>
    <w:rsid w:val="00583120"/>
    <w:rsid w:val="00584863"/>
    <w:rsid w:val="005858F8"/>
    <w:rsid w:val="00585B0A"/>
    <w:rsid w:val="00585EC9"/>
    <w:rsid w:val="00590DC2"/>
    <w:rsid w:val="00595242"/>
    <w:rsid w:val="005963FC"/>
    <w:rsid w:val="005A02B7"/>
    <w:rsid w:val="005A1442"/>
    <w:rsid w:val="005A18C9"/>
    <w:rsid w:val="005A2DC1"/>
    <w:rsid w:val="005A327D"/>
    <w:rsid w:val="005A5F91"/>
    <w:rsid w:val="005A64E0"/>
    <w:rsid w:val="005B0B28"/>
    <w:rsid w:val="005B14CC"/>
    <w:rsid w:val="005B32A2"/>
    <w:rsid w:val="005B7885"/>
    <w:rsid w:val="005C01E7"/>
    <w:rsid w:val="005C0983"/>
    <w:rsid w:val="005C1C24"/>
    <w:rsid w:val="005C5065"/>
    <w:rsid w:val="005C5482"/>
    <w:rsid w:val="005C627C"/>
    <w:rsid w:val="005C62A9"/>
    <w:rsid w:val="005C6F89"/>
    <w:rsid w:val="005D280F"/>
    <w:rsid w:val="005D3A9F"/>
    <w:rsid w:val="005D5FF9"/>
    <w:rsid w:val="005D6553"/>
    <w:rsid w:val="005D66D4"/>
    <w:rsid w:val="005D7566"/>
    <w:rsid w:val="005D7908"/>
    <w:rsid w:val="005E15E9"/>
    <w:rsid w:val="005E2685"/>
    <w:rsid w:val="005E3206"/>
    <w:rsid w:val="005E3C8E"/>
    <w:rsid w:val="005F0374"/>
    <w:rsid w:val="005F08F2"/>
    <w:rsid w:val="005F39B1"/>
    <w:rsid w:val="005F7753"/>
    <w:rsid w:val="00600953"/>
    <w:rsid w:val="00601174"/>
    <w:rsid w:val="00601668"/>
    <w:rsid w:val="00601AD5"/>
    <w:rsid w:val="0060424A"/>
    <w:rsid w:val="00607041"/>
    <w:rsid w:val="00607A0F"/>
    <w:rsid w:val="00607BAB"/>
    <w:rsid w:val="00610DE1"/>
    <w:rsid w:val="006126CB"/>
    <w:rsid w:val="00614CF7"/>
    <w:rsid w:val="006164DE"/>
    <w:rsid w:val="00616FA2"/>
    <w:rsid w:val="00620264"/>
    <w:rsid w:val="00621DBA"/>
    <w:rsid w:val="00621DC4"/>
    <w:rsid w:val="006227EF"/>
    <w:rsid w:val="00624CFB"/>
    <w:rsid w:val="00625A43"/>
    <w:rsid w:val="006303B0"/>
    <w:rsid w:val="006324F5"/>
    <w:rsid w:val="00635AFE"/>
    <w:rsid w:val="00636688"/>
    <w:rsid w:val="0064088B"/>
    <w:rsid w:val="00640991"/>
    <w:rsid w:val="006424C1"/>
    <w:rsid w:val="0064438E"/>
    <w:rsid w:val="006446C0"/>
    <w:rsid w:val="00644BA5"/>
    <w:rsid w:val="006456CD"/>
    <w:rsid w:val="006532D0"/>
    <w:rsid w:val="00654502"/>
    <w:rsid w:val="006549F2"/>
    <w:rsid w:val="00655DEB"/>
    <w:rsid w:val="0065607A"/>
    <w:rsid w:val="00660114"/>
    <w:rsid w:val="00663EC3"/>
    <w:rsid w:val="0066482D"/>
    <w:rsid w:val="00670117"/>
    <w:rsid w:val="006702F5"/>
    <w:rsid w:val="00674B60"/>
    <w:rsid w:val="00677CCE"/>
    <w:rsid w:val="00680232"/>
    <w:rsid w:val="006834E4"/>
    <w:rsid w:val="00683BCC"/>
    <w:rsid w:val="00686117"/>
    <w:rsid w:val="00686B46"/>
    <w:rsid w:val="00691B4F"/>
    <w:rsid w:val="00693775"/>
    <w:rsid w:val="00695CB0"/>
    <w:rsid w:val="006A032C"/>
    <w:rsid w:val="006A0BD3"/>
    <w:rsid w:val="006A0E2B"/>
    <w:rsid w:val="006A20D3"/>
    <w:rsid w:val="006A3F7B"/>
    <w:rsid w:val="006A5C83"/>
    <w:rsid w:val="006A5CBF"/>
    <w:rsid w:val="006A62C8"/>
    <w:rsid w:val="006A79F4"/>
    <w:rsid w:val="006B2072"/>
    <w:rsid w:val="006B2103"/>
    <w:rsid w:val="006B3D88"/>
    <w:rsid w:val="006B6C8D"/>
    <w:rsid w:val="006C0621"/>
    <w:rsid w:val="006C3D18"/>
    <w:rsid w:val="006C3DE9"/>
    <w:rsid w:val="006C541D"/>
    <w:rsid w:val="006C5831"/>
    <w:rsid w:val="006D0C9E"/>
    <w:rsid w:val="006D332B"/>
    <w:rsid w:val="006D3AED"/>
    <w:rsid w:val="006D64E4"/>
    <w:rsid w:val="006D6A69"/>
    <w:rsid w:val="006E1618"/>
    <w:rsid w:val="006E2C6E"/>
    <w:rsid w:val="006E3153"/>
    <w:rsid w:val="006E3417"/>
    <w:rsid w:val="006E6962"/>
    <w:rsid w:val="006F10A6"/>
    <w:rsid w:val="006F128E"/>
    <w:rsid w:val="006F6975"/>
    <w:rsid w:val="00702A0B"/>
    <w:rsid w:val="00702FDD"/>
    <w:rsid w:val="007053DE"/>
    <w:rsid w:val="00707A45"/>
    <w:rsid w:val="00712809"/>
    <w:rsid w:val="00712EB5"/>
    <w:rsid w:val="00712F8F"/>
    <w:rsid w:val="0071699A"/>
    <w:rsid w:val="00723A04"/>
    <w:rsid w:val="00723ADC"/>
    <w:rsid w:val="00724A89"/>
    <w:rsid w:val="007268F5"/>
    <w:rsid w:val="00730E68"/>
    <w:rsid w:val="00733630"/>
    <w:rsid w:val="007336D2"/>
    <w:rsid w:val="00735502"/>
    <w:rsid w:val="00735C4F"/>
    <w:rsid w:val="00735F9D"/>
    <w:rsid w:val="007369D3"/>
    <w:rsid w:val="007412AD"/>
    <w:rsid w:val="00742DA0"/>
    <w:rsid w:val="00742FA5"/>
    <w:rsid w:val="00744BEB"/>
    <w:rsid w:val="0074546F"/>
    <w:rsid w:val="007504FF"/>
    <w:rsid w:val="00751835"/>
    <w:rsid w:val="007524BC"/>
    <w:rsid w:val="00753114"/>
    <w:rsid w:val="007532F7"/>
    <w:rsid w:val="00755592"/>
    <w:rsid w:val="00757805"/>
    <w:rsid w:val="007605ED"/>
    <w:rsid w:val="007618AD"/>
    <w:rsid w:val="007632A1"/>
    <w:rsid w:val="00766892"/>
    <w:rsid w:val="0076718C"/>
    <w:rsid w:val="00770905"/>
    <w:rsid w:val="00770BE0"/>
    <w:rsid w:val="00772D85"/>
    <w:rsid w:val="0077317C"/>
    <w:rsid w:val="00774BDA"/>
    <w:rsid w:val="007755DE"/>
    <w:rsid w:val="00777AD8"/>
    <w:rsid w:val="00777F5F"/>
    <w:rsid w:val="00782022"/>
    <w:rsid w:val="0078252D"/>
    <w:rsid w:val="00782543"/>
    <w:rsid w:val="00783DD8"/>
    <w:rsid w:val="00787159"/>
    <w:rsid w:val="00790DBF"/>
    <w:rsid w:val="0079158C"/>
    <w:rsid w:val="00792810"/>
    <w:rsid w:val="007A125F"/>
    <w:rsid w:val="007A157C"/>
    <w:rsid w:val="007A357C"/>
    <w:rsid w:val="007A4384"/>
    <w:rsid w:val="007A5D5F"/>
    <w:rsid w:val="007B0998"/>
    <w:rsid w:val="007B0ABB"/>
    <w:rsid w:val="007B0B43"/>
    <w:rsid w:val="007B4B07"/>
    <w:rsid w:val="007B6D5C"/>
    <w:rsid w:val="007C13DD"/>
    <w:rsid w:val="007C2DE1"/>
    <w:rsid w:val="007C61D3"/>
    <w:rsid w:val="007C678D"/>
    <w:rsid w:val="007D0263"/>
    <w:rsid w:val="007D1279"/>
    <w:rsid w:val="007D1BAA"/>
    <w:rsid w:val="007D394A"/>
    <w:rsid w:val="007D3FAF"/>
    <w:rsid w:val="007D41E8"/>
    <w:rsid w:val="007D4761"/>
    <w:rsid w:val="007D4850"/>
    <w:rsid w:val="007D5F96"/>
    <w:rsid w:val="007D7E34"/>
    <w:rsid w:val="007E0392"/>
    <w:rsid w:val="007E2260"/>
    <w:rsid w:val="007E4C19"/>
    <w:rsid w:val="007E6D68"/>
    <w:rsid w:val="007F0424"/>
    <w:rsid w:val="007F2391"/>
    <w:rsid w:val="007F403E"/>
    <w:rsid w:val="0080010A"/>
    <w:rsid w:val="00803329"/>
    <w:rsid w:val="008040C9"/>
    <w:rsid w:val="00804970"/>
    <w:rsid w:val="008065AE"/>
    <w:rsid w:val="00806AE2"/>
    <w:rsid w:val="00807564"/>
    <w:rsid w:val="008103AB"/>
    <w:rsid w:val="008109F6"/>
    <w:rsid w:val="008111B9"/>
    <w:rsid w:val="0081225B"/>
    <w:rsid w:val="0081268F"/>
    <w:rsid w:val="00814D94"/>
    <w:rsid w:val="00815DFD"/>
    <w:rsid w:val="00820141"/>
    <w:rsid w:val="00821004"/>
    <w:rsid w:val="00821A40"/>
    <w:rsid w:val="008234FE"/>
    <w:rsid w:val="00825E72"/>
    <w:rsid w:val="00827004"/>
    <w:rsid w:val="008273C5"/>
    <w:rsid w:val="00832ACD"/>
    <w:rsid w:val="0083487F"/>
    <w:rsid w:val="00835D14"/>
    <w:rsid w:val="00836EBC"/>
    <w:rsid w:val="00845F59"/>
    <w:rsid w:val="00846FBA"/>
    <w:rsid w:val="008472D4"/>
    <w:rsid w:val="00852920"/>
    <w:rsid w:val="00852D08"/>
    <w:rsid w:val="00852DDB"/>
    <w:rsid w:val="008550D5"/>
    <w:rsid w:val="0085524E"/>
    <w:rsid w:val="008564F7"/>
    <w:rsid w:val="00857FF7"/>
    <w:rsid w:val="00860736"/>
    <w:rsid w:val="00865B76"/>
    <w:rsid w:val="00866C40"/>
    <w:rsid w:val="008671DA"/>
    <w:rsid w:val="008705D1"/>
    <w:rsid w:val="00870D74"/>
    <w:rsid w:val="008710E1"/>
    <w:rsid w:val="00872BB8"/>
    <w:rsid w:val="008750F0"/>
    <w:rsid w:val="00875687"/>
    <w:rsid w:val="00876A62"/>
    <w:rsid w:val="00880D86"/>
    <w:rsid w:val="008848AF"/>
    <w:rsid w:val="00893A01"/>
    <w:rsid w:val="0089631B"/>
    <w:rsid w:val="008A3E5C"/>
    <w:rsid w:val="008A6C91"/>
    <w:rsid w:val="008A6EBF"/>
    <w:rsid w:val="008A7347"/>
    <w:rsid w:val="008B0657"/>
    <w:rsid w:val="008B1E98"/>
    <w:rsid w:val="008B3774"/>
    <w:rsid w:val="008B4929"/>
    <w:rsid w:val="008C1AE6"/>
    <w:rsid w:val="008C1DEE"/>
    <w:rsid w:val="008C38CD"/>
    <w:rsid w:val="008C4CE1"/>
    <w:rsid w:val="008D088A"/>
    <w:rsid w:val="008D4701"/>
    <w:rsid w:val="008D6B9D"/>
    <w:rsid w:val="008E2A45"/>
    <w:rsid w:val="008E34E3"/>
    <w:rsid w:val="008E3EA1"/>
    <w:rsid w:val="008E5526"/>
    <w:rsid w:val="008E66A2"/>
    <w:rsid w:val="008E6795"/>
    <w:rsid w:val="008E7729"/>
    <w:rsid w:val="008F12B1"/>
    <w:rsid w:val="008F19A2"/>
    <w:rsid w:val="008F3925"/>
    <w:rsid w:val="0090037E"/>
    <w:rsid w:val="00900E51"/>
    <w:rsid w:val="00901E62"/>
    <w:rsid w:val="00902122"/>
    <w:rsid w:val="00904A63"/>
    <w:rsid w:val="0090567F"/>
    <w:rsid w:val="0091009B"/>
    <w:rsid w:val="00910A6A"/>
    <w:rsid w:val="00910AAF"/>
    <w:rsid w:val="009119D8"/>
    <w:rsid w:val="009139FA"/>
    <w:rsid w:val="00913E82"/>
    <w:rsid w:val="00914AC0"/>
    <w:rsid w:val="00914F89"/>
    <w:rsid w:val="009152E5"/>
    <w:rsid w:val="00915313"/>
    <w:rsid w:val="00915422"/>
    <w:rsid w:val="00915EFE"/>
    <w:rsid w:val="00916079"/>
    <w:rsid w:val="00917DC5"/>
    <w:rsid w:val="00917F28"/>
    <w:rsid w:val="00922E12"/>
    <w:rsid w:val="00923C7E"/>
    <w:rsid w:val="00924015"/>
    <w:rsid w:val="00925529"/>
    <w:rsid w:val="00925FA3"/>
    <w:rsid w:val="00930D66"/>
    <w:rsid w:val="00931055"/>
    <w:rsid w:val="009321D7"/>
    <w:rsid w:val="00933EE1"/>
    <w:rsid w:val="00935237"/>
    <w:rsid w:val="00937695"/>
    <w:rsid w:val="00937DA5"/>
    <w:rsid w:val="00940681"/>
    <w:rsid w:val="009425B0"/>
    <w:rsid w:val="00943CB5"/>
    <w:rsid w:val="00953EDB"/>
    <w:rsid w:val="00955A9C"/>
    <w:rsid w:val="00957DAB"/>
    <w:rsid w:val="0096056F"/>
    <w:rsid w:val="009614B7"/>
    <w:rsid w:val="009629C2"/>
    <w:rsid w:val="009647BD"/>
    <w:rsid w:val="00965F03"/>
    <w:rsid w:val="00966AD4"/>
    <w:rsid w:val="00971451"/>
    <w:rsid w:val="00975014"/>
    <w:rsid w:val="00975F45"/>
    <w:rsid w:val="00977CA5"/>
    <w:rsid w:val="00981952"/>
    <w:rsid w:val="009836EF"/>
    <w:rsid w:val="00985BD4"/>
    <w:rsid w:val="00986F01"/>
    <w:rsid w:val="00986FB8"/>
    <w:rsid w:val="0098732A"/>
    <w:rsid w:val="009877AC"/>
    <w:rsid w:val="00990F84"/>
    <w:rsid w:val="00993826"/>
    <w:rsid w:val="00994A01"/>
    <w:rsid w:val="00996632"/>
    <w:rsid w:val="00996CCC"/>
    <w:rsid w:val="009A02DA"/>
    <w:rsid w:val="009A0327"/>
    <w:rsid w:val="009A0D45"/>
    <w:rsid w:val="009A3D34"/>
    <w:rsid w:val="009A4288"/>
    <w:rsid w:val="009A42B9"/>
    <w:rsid w:val="009A5E31"/>
    <w:rsid w:val="009A6C6D"/>
    <w:rsid w:val="009A6D87"/>
    <w:rsid w:val="009B04D0"/>
    <w:rsid w:val="009B1BA7"/>
    <w:rsid w:val="009B29BA"/>
    <w:rsid w:val="009B4C54"/>
    <w:rsid w:val="009B5F3F"/>
    <w:rsid w:val="009B774A"/>
    <w:rsid w:val="009B7F83"/>
    <w:rsid w:val="009C5411"/>
    <w:rsid w:val="009C6AE6"/>
    <w:rsid w:val="009D0AC8"/>
    <w:rsid w:val="009D35FB"/>
    <w:rsid w:val="009D3834"/>
    <w:rsid w:val="009D4BB0"/>
    <w:rsid w:val="009D501A"/>
    <w:rsid w:val="009D63BB"/>
    <w:rsid w:val="009D6BF9"/>
    <w:rsid w:val="009E1D31"/>
    <w:rsid w:val="009E2D35"/>
    <w:rsid w:val="009E3D43"/>
    <w:rsid w:val="009E48DE"/>
    <w:rsid w:val="009E4CCC"/>
    <w:rsid w:val="009E5B34"/>
    <w:rsid w:val="009E5F57"/>
    <w:rsid w:val="009E665E"/>
    <w:rsid w:val="009E7590"/>
    <w:rsid w:val="009E77F5"/>
    <w:rsid w:val="009F17DB"/>
    <w:rsid w:val="009F1E18"/>
    <w:rsid w:val="009F229A"/>
    <w:rsid w:val="009F4887"/>
    <w:rsid w:val="009F4C0D"/>
    <w:rsid w:val="009F4DD8"/>
    <w:rsid w:val="009F5890"/>
    <w:rsid w:val="00A00CF8"/>
    <w:rsid w:val="00A0147C"/>
    <w:rsid w:val="00A024D6"/>
    <w:rsid w:val="00A055CD"/>
    <w:rsid w:val="00A05FA9"/>
    <w:rsid w:val="00A103D1"/>
    <w:rsid w:val="00A106E3"/>
    <w:rsid w:val="00A10D39"/>
    <w:rsid w:val="00A12319"/>
    <w:rsid w:val="00A13586"/>
    <w:rsid w:val="00A16399"/>
    <w:rsid w:val="00A204D7"/>
    <w:rsid w:val="00A21010"/>
    <w:rsid w:val="00A213CF"/>
    <w:rsid w:val="00A23B09"/>
    <w:rsid w:val="00A25ACD"/>
    <w:rsid w:val="00A25B44"/>
    <w:rsid w:val="00A31E4E"/>
    <w:rsid w:val="00A32200"/>
    <w:rsid w:val="00A334AE"/>
    <w:rsid w:val="00A336E5"/>
    <w:rsid w:val="00A33B8D"/>
    <w:rsid w:val="00A35D08"/>
    <w:rsid w:val="00A3603F"/>
    <w:rsid w:val="00A361FB"/>
    <w:rsid w:val="00A373EC"/>
    <w:rsid w:val="00A4238F"/>
    <w:rsid w:val="00A46396"/>
    <w:rsid w:val="00A47464"/>
    <w:rsid w:val="00A53804"/>
    <w:rsid w:val="00A54057"/>
    <w:rsid w:val="00A546BA"/>
    <w:rsid w:val="00A55A4A"/>
    <w:rsid w:val="00A6009C"/>
    <w:rsid w:val="00A615EE"/>
    <w:rsid w:val="00A634BD"/>
    <w:rsid w:val="00A744F1"/>
    <w:rsid w:val="00A75095"/>
    <w:rsid w:val="00A77043"/>
    <w:rsid w:val="00A80A13"/>
    <w:rsid w:val="00A81C3F"/>
    <w:rsid w:val="00A81E87"/>
    <w:rsid w:val="00A82E03"/>
    <w:rsid w:val="00A845E6"/>
    <w:rsid w:val="00A85FDB"/>
    <w:rsid w:val="00A8793A"/>
    <w:rsid w:val="00A90FAF"/>
    <w:rsid w:val="00A92107"/>
    <w:rsid w:val="00A93BD7"/>
    <w:rsid w:val="00A95CB5"/>
    <w:rsid w:val="00A962AF"/>
    <w:rsid w:val="00AA051A"/>
    <w:rsid w:val="00AA3A01"/>
    <w:rsid w:val="00AA3CD2"/>
    <w:rsid w:val="00AA577C"/>
    <w:rsid w:val="00AA6019"/>
    <w:rsid w:val="00AB12F2"/>
    <w:rsid w:val="00AB2339"/>
    <w:rsid w:val="00AB4C39"/>
    <w:rsid w:val="00AB545A"/>
    <w:rsid w:val="00AB6DE8"/>
    <w:rsid w:val="00AB6F88"/>
    <w:rsid w:val="00AB7C2A"/>
    <w:rsid w:val="00AC2C18"/>
    <w:rsid w:val="00AC36AC"/>
    <w:rsid w:val="00AC3AA0"/>
    <w:rsid w:val="00AC3ADB"/>
    <w:rsid w:val="00AC4DBF"/>
    <w:rsid w:val="00AD09EA"/>
    <w:rsid w:val="00AD1777"/>
    <w:rsid w:val="00AD1794"/>
    <w:rsid w:val="00AD26F2"/>
    <w:rsid w:val="00AD28DD"/>
    <w:rsid w:val="00AD4F01"/>
    <w:rsid w:val="00AD796B"/>
    <w:rsid w:val="00AD7B95"/>
    <w:rsid w:val="00AE0939"/>
    <w:rsid w:val="00AE4A20"/>
    <w:rsid w:val="00AF0760"/>
    <w:rsid w:val="00AF0DD9"/>
    <w:rsid w:val="00AF1F2D"/>
    <w:rsid w:val="00AF5FC6"/>
    <w:rsid w:val="00B00B14"/>
    <w:rsid w:val="00B01067"/>
    <w:rsid w:val="00B011E0"/>
    <w:rsid w:val="00B015C5"/>
    <w:rsid w:val="00B02253"/>
    <w:rsid w:val="00B02455"/>
    <w:rsid w:val="00B0316C"/>
    <w:rsid w:val="00B0338F"/>
    <w:rsid w:val="00B061D6"/>
    <w:rsid w:val="00B066B3"/>
    <w:rsid w:val="00B06E4D"/>
    <w:rsid w:val="00B07D71"/>
    <w:rsid w:val="00B100A5"/>
    <w:rsid w:val="00B11C43"/>
    <w:rsid w:val="00B1221B"/>
    <w:rsid w:val="00B12359"/>
    <w:rsid w:val="00B12B49"/>
    <w:rsid w:val="00B14C3E"/>
    <w:rsid w:val="00B15292"/>
    <w:rsid w:val="00B17D74"/>
    <w:rsid w:val="00B20BD1"/>
    <w:rsid w:val="00B2220B"/>
    <w:rsid w:val="00B233E6"/>
    <w:rsid w:val="00B252B0"/>
    <w:rsid w:val="00B30500"/>
    <w:rsid w:val="00B305D1"/>
    <w:rsid w:val="00B34602"/>
    <w:rsid w:val="00B4005F"/>
    <w:rsid w:val="00B40C21"/>
    <w:rsid w:val="00B436BA"/>
    <w:rsid w:val="00B437C6"/>
    <w:rsid w:val="00B44661"/>
    <w:rsid w:val="00B44D33"/>
    <w:rsid w:val="00B465A4"/>
    <w:rsid w:val="00B5011F"/>
    <w:rsid w:val="00B511EC"/>
    <w:rsid w:val="00B52B5A"/>
    <w:rsid w:val="00B53A2C"/>
    <w:rsid w:val="00B53F60"/>
    <w:rsid w:val="00B63313"/>
    <w:rsid w:val="00B63BA7"/>
    <w:rsid w:val="00B64BB7"/>
    <w:rsid w:val="00B6765A"/>
    <w:rsid w:val="00B70291"/>
    <w:rsid w:val="00B719DA"/>
    <w:rsid w:val="00B7334D"/>
    <w:rsid w:val="00B73F16"/>
    <w:rsid w:val="00B7443F"/>
    <w:rsid w:val="00B75F14"/>
    <w:rsid w:val="00B821FE"/>
    <w:rsid w:val="00B83678"/>
    <w:rsid w:val="00B858A4"/>
    <w:rsid w:val="00B87EB5"/>
    <w:rsid w:val="00B91860"/>
    <w:rsid w:val="00B925BD"/>
    <w:rsid w:val="00B92DF5"/>
    <w:rsid w:val="00B965A8"/>
    <w:rsid w:val="00BA1002"/>
    <w:rsid w:val="00BA3053"/>
    <w:rsid w:val="00BA434E"/>
    <w:rsid w:val="00BA5FB3"/>
    <w:rsid w:val="00BA60E2"/>
    <w:rsid w:val="00BB0326"/>
    <w:rsid w:val="00BB3C23"/>
    <w:rsid w:val="00BB4EC1"/>
    <w:rsid w:val="00BB762E"/>
    <w:rsid w:val="00BC7DA7"/>
    <w:rsid w:val="00BD1BA3"/>
    <w:rsid w:val="00BD33FA"/>
    <w:rsid w:val="00BD39A0"/>
    <w:rsid w:val="00BD44CA"/>
    <w:rsid w:val="00BD5DDD"/>
    <w:rsid w:val="00BE08B7"/>
    <w:rsid w:val="00BE241E"/>
    <w:rsid w:val="00BE4853"/>
    <w:rsid w:val="00BE5EC3"/>
    <w:rsid w:val="00BE795F"/>
    <w:rsid w:val="00BE7AEF"/>
    <w:rsid w:val="00BF021E"/>
    <w:rsid w:val="00BF40FB"/>
    <w:rsid w:val="00BF72D5"/>
    <w:rsid w:val="00BF7F85"/>
    <w:rsid w:val="00C0108C"/>
    <w:rsid w:val="00C02A33"/>
    <w:rsid w:val="00C02C63"/>
    <w:rsid w:val="00C03093"/>
    <w:rsid w:val="00C03311"/>
    <w:rsid w:val="00C055BA"/>
    <w:rsid w:val="00C104AE"/>
    <w:rsid w:val="00C13057"/>
    <w:rsid w:val="00C134E8"/>
    <w:rsid w:val="00C150C3"/>
    <w:rsid w:val="00C16F85"/>
    <w:rsid w:val="00C210E9"/>
    <w:rsid w:val="00C26361"/>
    <w:rsid w:val="00C27198"/>
    <w:rsid w:val="00C315EB"/>
    <w:rsid w:val="00C336FA"/>
    <w:rsid w:val="00C33AB4"/>
    <w:rsid w:val="00C354E0"/>
    <w:rsid w:val="00C35EDD"/>
    <w:rsid w:val="00C36397"/>
    <w:rsid w:val="00C36683"/>
    <w:rsid w:val="00C37A8A"/>
    <w:rsid w:val="00C40332"/>
    <w:rsid w:val="00C41432"/>
    <w:rsid w:val="00C418FD"/>
    <w:rsid w:val="00C41DF8"/>
    <w:rsid w:val="00C437DD"/>
    <w:rsid w:val="00C441EE"/>
    <w:rsid w:val="00C443B7"/>
    <w:rsid w:val="00C50B0C"/>
    <w:rsid w:val="00C534FE"/>
    <w:rsid w:val="00C538E7"/>
    <w:rsid w:val="00C55C62"/>
    <w:rsid w:val="00C5693F"/>
    <w:rsid w:val="00C56AB5"/>
    <w:rsid w:val="00C579E2"/>
    <w:rsid w:val="00C61EE4"/>
    <w:rsid w:val="00C61FEE"/>
    <w:rsid w:val="00C62D61"/>
    <w:rsid w:val="00C65004"/>
    <w:rsid w:val="00C6525C"/>
    <w:rsid w:val="00C667A9"/>
    <w:rsid w:val="00C732B9"/>
    <w:rsid w:val="00C749B0"/>
    <w:rsid w:val="00C74CC8"/>
    <w:rsid w:val="00C84F21"/>
    <w:rsid w:val="00C85244"/>
    <w:rsid w:val="00CA00DD"/>
    <w:rsid w:val="00CA1B9F"/>
    <w:rsid w:val="00CA433A"/>
    <w:rsid w:val="00CA53EB"/>
    <w:rsid w:val="00CA5796"/>
    <w:rsid w:val="00CA666F"/>
    <w:rsid w:val="00CA71D1"/>
    <w:rsid w:val="00CA75D8"/>
    <w:rsid w:val="00CB0D9E"/>
    <w:rsid w:val="00CB2CF0"/>
    <w:rsid w:val="00CB3068"/>
    <w:rsid w:val="00CB3E43"/>
    <w:rsid w:val="00CB6514"/>
    <w:rsid w:val="00CC047F"/>
    <w:rsid w:val="00CC0C3C"/>
    <w:rsid w:val="00CC0C42"/>
    <w:rsid w:val="00CC0CFC"/>
    <w:rsid w:val="00CC0E77"/>
    <w:rsid w:val="00CC1C8A"/>
    <w:rsid w:val="00CC2A7C"/>
    <w:rsid w:val="00CD22E2"/>
    <w:rsid w:val="00CD2B9A"/>
    <w:rsid w:val="00CD356D"/>
    <w:rsid w:val="00CD4659"/>
    <w:rsid w:val="00CD4D5B"/>
    <w:rsid w:val="00CD5038"/>
    <w:rsid w:val="00CD5779"/>
    <w:rsid w:val="00CD6983"/>
    <w:rsid w:val="00CE04F6"/>
    <w:rsid w:val="00CE27B5"/>
    <w:rsid w:val="00CE4B3C"/>
    <w:rsid w:val="00CE660C"/>
    <w:rsid w:val="00CE71EE"/>
    <w:rsid w:val="00CE7E65"/>
    <w:rsid w:val="00CF2783"/>
    <w:rsid w:val="00CF6F89"/>
    <w:rsid w:val="00D0349A"/>
    <w:rsid w:val="00D05594"/>
    <w:rsid w:val="00D05763"/>
    <w:rsid w:val="00D106F8"/>
    <w:rsid w:val="00D11D00"/>
    <w:rsid w:val="00D13601"/>
    <w:rsid w:val="00D163F4"/>
    <w:rsid w:val="00D1733D"/>
    <w:rsid w:val="00D1743C"/>
    <w:rsid w:val="00D2620C"/>
    <w:rsid w:val="00D32206"/>
    <w:rsid w:val="00D328F3"/>
    <w:rsid w:val="00D33BEC"/>
    <w:rsid w:val="00D34D5C"/>
    <w:rsid w:val="00D35885"/>
    <w:rsid w:val="00D35EC4"/>
    <w:rsid w:val="00D35ED7"/>
    <w:rsid w:val="00D37078"/>
    <w:rsid w:val="00D41F78"/>
    <w:rsid w:val="00D43A91"/>
    <w:rsid w:val="00D46244"/>
    <w:rsid w:val="00D478D6"/>
    <w:rsid w:val="00D52480"/>
    <w:rsid w:val="00D534AF"/>
    <w:rsid w:val="00D53B14"/>
    <w:rsid w:val="00D53C61"/>
    <w:rsid w:val="00D543F0"/>
    <w:rsid w:val="00D55A97"/>
    <w:rsid w:val="00D55ADA"/>
    <w:rsid w:val="00D6098D"/>
    <w:rsid w:val="00D61FCA"/>
    <w:rsid w:val="00D652A0"/>
    <w:rsid w:val="00D653F1"/>
    <w:rsid w:val="00D65857"/>
    <w:rsid w:val="00D73C11"/>
    <w:rsid w:val="00D7531C"/>
    <w:rsid w:val="00D87758"/>
    <w:rsid w:val="00D878E8"/>
    <w:rsid w:val="00D9014E"/>
    <w:rsid w:val="00D904CF"/>
    <w:rsid w:val="00D90BB1"/>
    <w:rsid w:val="00D914D5"/>
    <w:rsid w:val="00D92876"/>
    <w:rsid w:val="00DB4C51"/>
    <w:rsid w:val="00DB5616"/>
    <w:rsid w:val="00DB66EE"/>
    <w:rsid w:val="00DB6A1B"/>
    <w:rsid w:val="00DC2947"/>
    <w:rsid w:val="00DC36B6"/>
    <w:rsid w:val="00DC7391"/>
    <w:rsid w:val="00DC765D"/>
    <w:rsid w:val="00DC76A9"/>
    <w:rsid w:val="00DC7B15"/>
    <w:rsid w:val="00DC7E3F"/>
    <w:rsid w:val="00DD143A"/>
    <w:rsid w:val="00DD2289"/>
    <w:rsid w:val="00DD236E"/>
    <w:rsid w:val="00DD2D53"/>
    <w:rsid w:val="00DD5B90"/>
    <w:rsid w:val="00DD6131"/>
    <w:rsid w:val="00DD6951"/>
    <w:rsid w:val="00DE0540"/>
    <w:rsid w:val="00DE0BEC"/>
    <w:rsid w:val="00DE44EF"/>
    <w:rsid w:val="00DE5425"/>
    <w:rsid w:val="00DE76D0"/>
    <w:rsid w:val="00DE7B2D"/>
    <w:rsid w:val="00DF01F5"/>
    <w:rsid w:val="00DF24A1"/>
    <w:rsid w:val="00DF3743"/>
    <w:rsid w:val="00DF53E5"/>
    <w:rsid w:val="00DF6CE8"/>
    <w:rsid w:val="00E000D1"/>
    <w:rsid w:val="00E02506"/>
    <w:rsid w:val="00E035E1"/>
    <w:rsid w:val="00E1195D"/>
    <w:rsid w:val="00E1273B"/>
    <w:rsid w:val="00E14BB6"/>
    <w:rsid w:val="00E15341"/>
    <w:rsid w:val="00E157DA"/>
    <w:rsid w:val="00E20043"/>
    <w:rsid w:val="00E204CB"/>
    <w:rsid w:val="00E20D82"/>
    <w:rsid w:val="00E212C8"/>
    <w:rsid w:val="00E23D5E"/>
    <w:rsid w:val="00E261C8"/>
    <w:rsid w:val="00E30DD7"/>
    <w:rsid w:val="00E3284A"/>
    <w:rsid w:val="00E32B1C"/>
    <w:rsid w:val="00E32E6D"/>
    <w:rsid w:val="00E334EF"/>
    <w:rsid w:val="00E40E41"/>
    <w:rsid w:val="00E43F50"/>
    <w:rsid w:val="00E47281"/>
    <w:rsid w:val="00E50CB5"/>
    <w:rsid w:val="00E511D1"/>
    <w:rsid w:val="00E539B3"/>
    <w:rsid w:val="00E53DF6"/>
    <w:rsid w:val="00E60301"/>
    <w:rsid w:val="00E61125"/>
    <w:rsid w:val="00E619A5"/>
    <w:rsid w:val="00E62800"/>
    <w:rsid w:val="00E67A25"/>
    <w:rsid w:val="00E702F1"/>
    <w:rsid w:val="00E74E89"/>
    <w:rsid w:val="00E74F1B"/>
    <w:rsid w:val="00E75397"/>
    <w:rsid w:val="00E7601B"/>
    <w:rsid w:val="00E7775F"/>
    <w:rsid w:val="00E77D13"/>
    <w:rsid w:val="00E80DC2"/>
    <w:rsid w:val="00E8567A"/>
    <w:rsid w:val="00E86730"/>
    <w:rsid w:val="00E909B7"/>
    <w:rsid w:val="00E910ED"/>
    <w:rsid w:val="00E91241"/>
    <w:rsid w:val="00E92867"/>
    <w:rsid w:val="00EA06BF"/>
    <w:rsid w:val="00EA0F23"/>
    <w:rsid w:val="00EA30E2"/>
    <w:rsid w:val="00EA353B"/>
    <w:rsid w:val="00EA36F2"/>
    <w:rsid w:val="00EA3EAA"/>
    <w:rsid w:val="00EA58A1"/>
    <w:rsid w:val="00EA64F7"/>
    <w:rsid w:val="00EA7BD1"/>
    <w:rsid w:val="00EB0F5E"/>
    <w:rsid w:val="00EB1842"/>
    <w:rsid w:val="00EB4B1C"/>
    <w:rsid w:val="00EB55D7"/>
    <w:rsid w:val="00EC0163"/>
    <w:rsid w:val="00EC0663"/>
    <w:rsid w:val="00EC0A22"/>
    <w:rsid w:val="00EC0E3B"/>
    <w:rsid w:val="00EC1095"/>
    <w:rsid w:val="00EC2DCF"/>
    <w:rsid w:val="00EC6C04"/>
    <w:rsid w:val="00EC7359"/>
    <w:rsid w:val="00ED0322"/>
    <w:rsid w:val="00ED0FC4"/>
    <w:rsid w:val="00ED3227"/>
    <w:rsid w:val="00ED3ECF"/>
    <w:rsid w:val="00ED79E7"/>
    <w:rsid w:val="00EE04E0"/>
    <w:rsid w:val="00EF080E"/>
    <w:rsid w:val="00EF1FC9"/>
    <w:rsid w:val="00EF2442"/>
    <w:rsid w:val="00EF2F82"/>
    <w:rsid w:val="00EF348B"/>
    <w:rsid w:val="00F00467"/>
    <w:rsid w:val="00F005E1"/>
    <w:rsid w:val="00F02F7E"/>
    <w:rsid w:val="00F054B2"/>
    <w:rsid w:val="00F057C1"/>
    <w:rsid w:val="00F059EB"/>
    <w:rsid w:val="00F12C8F"/>
    <w:rsid w:val="00F13E3F"/>
    <w:rsid w:val="00F16368"/>
    <w:rsid w:val="00F16421"/>
    <w:rsid w:val="00F174AA"/>
    <w:rsid w:val="00F17F3D"/>
    <w:rsid w:val="00F2264A"/>
    <w:rsid w:val="00F22B58"/>
    <w:rsid w:val="00F24BE0"/>
    <w:rsid w:val="00F25744"/>
    <w:rsid w:val="00F303CA"/>
    <w:rsid w:val="00F31A14"/>
    <w:rsid w:val="00F33F57"/>
    <w:rsid w:val="00F4015D"/>
    <w:rsid w:val="00F410C9"/>
    <w:rsid w:val="00F43E0A"/>
    <w:rsid w:val="00F45400"/>
    <w:rsid w:val="00F45CCC"/>
    <w:rsid w:val="00F45E9C"/>
    <w:rsid w:val="00F51899"/>
    <w:rsid w:val="00F530B0"/>
    <w:rsid w:val="00F5647B"/>
    <w:rsid w:val="00F57D0B"/>
    <w:rsid w:val="00F62626"/>
    <w:rsid w:val="00F62C83"/>
    <w:rsid w:val="00F63490"/>
    <w:rsid w:val="00F671D1"/>
    <w:rsid w:val="00F73C25"/>
    <w:rsid w:val="00F740DE"/>
    <w:rsid w:val="00F744B0"/>
    <w:rsid w:val="00F74FF3"/>
    <w:rsid w:val="00F7502D"/>
    <w:rsid w:val="00F75D55"/>
    <w:rsid w:val="00F760D0"/>
    <w:rsid w:val="00F827ED"/>
    <w:rsid w:val="00F83FE0"/>
    <w:rsid w:val="00F860AA"/>
    <w:rsid w:val="00F91019"/>
    <w:rsid w:val="00F91CFE"/>
    <w:rsid w:val="00F93ACF"/>
    <w:rsid w:val="00F94626"/>
    <w:rsid w:val="00F9615D"/>
    <w:rsid w:val="00F967D7"/>
    <w:rsid w:val="00FA2A1F"/>
    <w:rsid w:val="00FA3BA7"/>
    <w:rsid w:val="00FA497A"/>
    <w:rsid w:val="00FA65E3"/>
    <w:rsid w:val="00FB1583"/>
    <w:rsid w:val="00FB5258"/>
    <w:rsid w:val="00FB5C58"/>
    <w:rsid w:val="00FB69F4"/>
    <w:rsid w:val="00FC0FDA"/>
    <w:rsid w:val="00FC2946"/>
    <w:rsid w:val="00FC4BBD"/>
    <w:rsid w:val="00FC4D11"/>
    <w:rsid w:val="00FC554F"/>
    <w:rsid w:val="00FC7F99"/>
    <w:rsid w:val="00FD2114"/>
    <w:rsid w:val="00FD406E"/>
    <w:rsid w:val="00FD7118"/>
    <w:rsid w:val="00FD715E"/>
    <w:rsid w:val="00FD7331"/>
    <w:rsid w:val="00FD7808"/>
    <w:rsid w:val="00FD7D1B"/>
    <w:rsid w:val="00FD7E64"/>
    <w:rsid w:val="00FE0F99"/>
    <w:rsid w:val="00FE1B35"/>
    <w:rsid w:val="00FE3C74"/>
    <w:rsid w:val="00FE50E0"/>
    <w:rsid w:val="00FE5E20"/>
    <w:rsid w:val="00FE7859"/>
    <w:rsid w:val="00FF04F6"/>
    <w:rsid w:val="00FF0BA4"/>
    <w:rsid w:val="00FF0F76"/>
    <w:rsid w:val="00FF2D9B"/>
    <w:rsid w:val="00FF33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126258"/>
  <w15:docId w15:val="{145AF1D0-C7D6-4A80-B14C-20D92C5A4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2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0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804970"/>
    <w:rPr>
      <w:rFonts w:ascii="Times New Roman" w:eastAsia="Times New Roman" w:hAnsi="Times New Roman" w:cs="Times New Roman"/>
      <w:spacing w:val="3"/>
      <w:sz w:val="13"/>
      <w:szCs w:val="13"/>
      <w:shd w:val="clear" w:color="auto" w:fill="FFFFFF"/>
    </w:rPr>
  </w:style>
  <w:style w:type="character" w:customStyle="1" w:styleId="6pt0pt">
    <w:name w:val="Основной текст + 6 pt;Интервал 0 pt"/>
    <w:basedOn w:val="a4"/>
    <w:rsid w:val="00804970"/>
    <w:rPr>
      <w:rFonts w:ascii="Times New Roman" w:eastAsia="Times New Roman" w:hAnsi="Times New Roman" w:cs="Times New Roman"/>
      <w:color w:val="000000"/>
      <w:spacing w:val="2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4"/>
    <w:rsid w:val="00804970"/>
    <w:pPr>
      <w:widowControl w:val="0"/>
      <w:shd w:val="clear" w:color="auto" w:fill="FFFFFF"/>
      <w:spacing w:before="480" w:after="0" w:line="274" w:lineRule="exact"/>
      <w:ind w:hanging="660"/>
      <w:jc w:val="both"/>
    </w:pPr>
    <w:rPr>
      <w:rFonts w:ascii="Times New Roman" w:eastAsia="Times New Roman" w:hAnsi="Times New Roman" w:cs="Times New Roman"/>
      <w:spacing w:val="3"/>
      <w:sz w:val="13"/>
      <w:szCs w:val="13"/>
    </w:rPr>
  </w:style>
  <w:style w:type="character" w:customStyle="1" w:styleId="45pt0pt">
    <w:name w:val="Основной текст + 4;5 pt;Курсив;Интервал 0 pt"/>
    <w:basedOn w:val="a4"/>
    <w:rsid w:val="00E000D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45pt0pt0">
    <w:name w:val="Основной текст + 4;5 pt;Интервал 0 pt"/>
    <w:basedOn w:val="a4"/>
    <w:rsid w:val="00E000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000D1"/>
    <w:rPr>
      <w:rFonts w:ascii="Times New Roman" w:eastAsia="Times New Roman" w:hAnsi="Times New Roman" w:cs="Times New Roman"/>
      <w:spacing w:val="3"/>
      <w:sz w:val="11"/>
      <w:szCs w:val="11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000D1"/>
    <w:pPr>
      <w:widowControl w:val="0"/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spacing w:val="3"/>
      <w:sz w:val="11"/>
      <w:szCs w:val="11"/>
    </w:rPr>
  </w:style>
  <w:style w:type="character" w:customStyle="1" w:styleId="CordiaUPC75pt0pt">
    <w:name w:val="Основной текст + CordiaUPC;7;5 pt;Интервал 0 pt"/>
    <w:basedOn w:val="a4"/>
    <w:rsid w:val="00A25B44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4pt0pt">
    <w:name w:val="Основной текст + 4 pt;Курсив;Интервал 0 pt"/>
    <w:basedOn w:val="a4"/>
    <w:rsid w:val="00A25B4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"/>
      <w:w w:val="100"/>
      <w:position w:val="0"/>
      <w:sz w:val="8"/>
      <w:szCs w:val="8"/>
      <w:u w:val="none"/>
      <w:shd w:val="clear" w:color="auto" w:fill="FFFFFF"/>
      <w:lang w:val="en-US" w:eastAsia="en-US" w:bidi="en-US"/>
    </w:rPr>
  </w:style>
  <w:style w:type="character" w:customStyle="1" w:styleId="4pt0pt0">
    <w:name w:val="Основной текст + 4 pt;Интервал 0 pt"/>
    <w:basedOn w:val="a4"/>
    <w:rsid w:val="00A25B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5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45pt0pt1">
    <w:name w:val="Основной текст + 4;5 pt;Малые прописные;Интервал 0 pt"/>
    <w:basedOn w:val="a4"/>
    <w:rsid w:val="00A25B4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Corbel4pt0pt">
    <w:name w:val="Основной текст + Corbel;4 pt;Интервал 0 pt"/>
    <w:basedOn w:val="a4"/>
    <w:rsid w:val="00A25B44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rsid w:val="008065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uiPriority w:val="99"/>
    <w:rsid w:val="008564F7"/>
    <w:rPr>
      <w:rFonts w:ascii="Times New Roman" w:hAnsi="Times New Roman" w:cs="Times New Roman"/>
      <w:spacing w:val="6"/>
      <w:sz w:val="21"/>
      <w:szCs w:val="21"/>
      <w:shd w:val="clear" w:color="auto" w:fill="FFFFFF"/>
    </w:rPr>
  </w:style>
  <w:style w:type="character" w:customStyle="1" w:styleId="41">
    <w:name w:val="Основной текст (4) + Полужирный"/>
    <w:aliases w:val="Интервал 0 pt"/>
    <w:basedOn w:val="4"/>
    <w:uiPriority w:val="99"/>
    <w:rsid w:val="008564F7"/>
    <w:rPr>
      <w:rFonts w:ascii="Times New Roman" w:hAnsi="Times New Roman" w:cs="Times New Roman"/>
      <w:b/>
      <w:bCs/>
      <w:spacing w:val="7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8564F7"/>
    <w:pPr>
      <w:widowControl w:val="0"/>
      <w:shd w:val="clear" w:color="auto" w:fill="FFFFFF"/>
      <w:spacing w:before="660" w:after="780" w:line="240" w:lineRule="atLeast"/>
      <w:jc w:val="center"/>
    </w:pPr>
    <w:rPr>
      <w:rFonts w:ascii="Times New Roman" w:hAnsi="Times New Roman" w:cs="Times New Roman"/>
      <w:spacing w:val="6"/>
      <w:sz w:val="21"/>
      <w:szCs w:val="21"/>
    </w:rPr>
  </w:style>
  <w:style w:type="paragraph" w:customStyle="1" w:styleId="a5">
    <w:name w:val="Знак"/>
    <w:basedOn w:val="a"/>
    <w:rsid w:val="008564F7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1pt">
    <w:name w:val="Основной текст + 11 pt;Полужирный"/>
    <w:rsid w:val="008564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pt0">
    <w:name w:val="Основной текст + 11 pt"/>
    <w:rsid w:val="008564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">
    <w:name w:val="Основной текст Знак1"/>
    <w:basedOn w:val="a0"/>
    <w:link w:val="a6"/>
    <w:uiPriority w:val="99"/>
    <w:rsid w:val="008564F7"/>
    <w:rPr>
      <w:rFonts w:ascii="Times New Roman" w:hAnsi="Times New Roman" w:cs="Times New Roman"/>
      <w:spacing w:val="3"/>
      <w:sz w:val="21"/>
      <w:szCs w:val="21"/>
      <w:shd w:val="clear" w:color="auto" w:fill="FFFFFF"/>
    </w:rPr>
  </w:style>
  <w:style w:type="character" w:customStyle="1" w:styleId="a7">
    <w:name w:val="Основной текст + Полужирный"/>
    <w:basedOn w:val="10"/>
    <w:uiPriority w:val="99"/>
    <w:rsid w:val="008564F7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styleId="a6">
    <w:name w:val="Body Text"/>
    <w:basedOn w:val="a"/>
    <w:link w:val="10"/>
    <w:uiPriority w:val="99"/>
    <w:rsid w:val="008564F7"/>
    <w:pPr>
      <w:widowControl w:val="0"/>
      <w:shd w:val="clear" w:color="auto" w:fill="FFFFFF"/>
      <w:spacing w:before="900" w:after="660" w:line="313" w:lineRule="exact"/>
      <w:ind w:hanging="360"/>
    </w:pPr>
    <w:rPr>
      <w:rFonts w:ascii="Times New Roman" w:hAnsi="Times New Roman" w:cs="Times New Roman"/>
      <w:spacing w:val="3"/>
      <w:sz w:val="21"/>
      <w:szCs w:val="21"/>
    </w:rPr>
  </w:style>
  <w:style w:type="character" w:customStyle="1" w:styleId="a8">
    <w:name w:val="Основной текст Знак"/>
    <w:basedOn w:val="a0"/>
    <w:uiPriority w:val="99"/>
    <w:semiHidden/>
    <w:rsid w:val="008564F7"/>
  </w:style>
  <w:style w:type="character" w:customStyle="1" w:styleId="3">
    <w:name w:val="Заголовок №3_"/>
    <w:basedOn w:val="a0"/>
    <w:link w:val="30"/>
    <w:uiPriority w:val="99"/>
    <w:rsid w:val="008564F7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customStyle="1" w:styleId="30">
    <w:name w:val="Заголовок №3"/>
    <w:basedOn w:val="a"/>
    <w:link w:val="3"/>
    <w:uiPriority w:val="99"/>
    <w:rsid w:val="008564F7"/>
    <w:pPr>
      <w:widowControl w:val="0"/>
      <w:shd w:val="clear" w:color="auto" w:fill="FFFFFF"/>
      <w:spacing w:before="240" w:after="0" w:line="274" w:lineRule="exact"/>
      <w:outlineLvl w:val="2"/>
    </w:pPr>
    <w:rPr>
      <w:rFonts w:ascii="Times New Roman" w:hAnsi="Times New Roman" w:cs="Times New Roman"/>
      <w:b/>
      <w:bCs/>
      <w:spacing w:val="3"/>
      <w:sz w:val="21"/>
      <w:szCs w:val="21"/>
    </w:rPr>
  </w:style>
  <w:style w:type="character" w:styleId="a9">
    <w:name w:val="Hyperlink"/>
    <w:basedOn w:val="a0"/>
    <w:uiPriority w:val="99"/>
    <w:rsid w:val="004C0D87"/>
    <w:rPr>
      <w:color w:val="0066CC"/>
      <w:u w:val="single"/>
    </w:rPr>
  </w:style>
  <w:style w:type="character" w:customStyle="1" w:styleId="aa">
    <w:name w:val="Сноска_"/>
    <w:basedOn w:val="a0"/>
    <w:link w:val="ab"/>
    <w:uiPriority w:val="99"/>
    <w:rsid w:val="00AD796B"/>
    <w:rPr>
      <w:rFonts w:ascii="Times New Roman" w:hAnsi="Times New Roman" w:cs="Times New Roman"/>
      <w:b/>
      <w:bCs/>
      <w:spacing w:val="-4"/>
      <w:sz w:val="17"/>
      <w:szCs w:val="17"/>
      <w:shd w:val="clear" w:color="auto" w:fill="FFFFFF"/>
    </w:rPr>
  </w:style>
  <w:style w:type="paragraph" w:customStyle="1" w:styleId="ab">
    <w:name w:val="Сноска"/>
    <w:basedOn w:val="a"/>
    <w:link w:val="aa"/>
    <w:uiPriority w:val="99"/>
    <w:rsid w:val="00AD796B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pacing w:val="-4"/>
      <w:sz w:val="17"/>
      <w:szCs w:val="17"/>
    </w:rPr>
  </w:style>
  <w:style w:type="paragraph" w:styleId="ac">
    <w:name w:val="endnote text"/>
    <w:basedOn w:val="a"/>
    <w:link w:val="ad"/>
    <w:uiPriority w:val="99"/>
    <w:semiHidden/>
    <w:unhideWhenUsed/>
    <w:rsid w:val="00770BE0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770BE0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770BE0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770BE0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770BE0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770BE0"/>
    <w:rPr>
      <w:vertAlign w:val="superscript"/>
    </w:rPr>
  </w:style>
  <w:style w:type="character" w:customStyle="1" w:styleId="2">
    <w:name w:val="Основной текст (2)_"/>
    <w:basedOn w:val="a0"/>
    <w:link w:val="20"/>
    <w:uiPriority w:val="99"/>
    <w:rsid w:val="00B821FE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rsid w:val="00B821FE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character" w:customStyle="1" w:styleId="10pt">
    <w:name w:val="Основной текст + 10 pt"/>
    <w:aliases w:val="Интервал 0 pt7"/>
    <w:basedOn w:val="10"/>
    <w:uiPriority w:val="99"/>
    <w:rsid w:val="00B821FE"/>
    <w:rPr>
      <w:rFonts w:ascii="Times New Roman" w:hAnsi="Times New Roman" w:cs="Times New Roman"/>
      <w:noProof/>
      <w:spacing w:val="0"/>
      <w:sz w:val="20"/>
      <w:szCs w:val="20"/>
      <w:u w:val="none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B821FE"/>
    <w:pPr>
      <w:widowControl w:val="0"/>
      <w:shd w:val="clear" w:color="auto" w:fill="FFFFFF"/>
      <w:spacing w:after="0" w:line="276" w:lineRule="exact"/>
      <w:jc w:val="center"/>
    </w:pPr>
    <w:rPr>
      <w:rFonts w:ascii="Times New Roman" w:hAnsi="Times New Roman" w:cs="Times New Roman"/>
      <w:b/>
      <w:bCs/>
      <w:spacing w:val="3"/>
      <w:sz w:val="21"/>
      <w:szCs w:val="21"/>
    </w:rPr>
  </w:style>
  <w:style w:type="paragraph" w:customStyle="1" w:styleId="60">
    <w:name w:val="Основной текст (6)"/>
    <w:basedOn w:val="a"/>
    <w:link w:val="6"/>
    <w:uiPriority w:val="99"/>
    <w:rsid w:val="00B821FE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af2">
    <w:name w:val="Основной текст + Курсив"/>
    <w:aliases w:val="Интервал 0 pt6"/>
    <w:basedOn w:val="10"/>
    <w:uiPriority w:val="99"/>
    <w:rsid w:val="00354D15"/>
    <w:rPr>
      <w:rFonts w:ascii="Times New Roman" w:hAnsi="Times New Roman" w:cs="Times New Roman"/>
      <w:i/>
      <w:iCs/>
      <w:spacing w:val="3"/>
      <w:sz w:val="21"/>
      <w:szCs w:val="21"/>
      <w:u w:val="none"/>
      <w:shd w:val="clear" w:color="auto" w:fill="FFFFFF"/>
    </w:rPr>
  </w:style>
  <w:style w:type="character" w:customStyle="1" w:styleId="8">
    <w:name w:val="Основной текст + 8"/>
    <w:aliases w:val="5 pt,Полужирный,Интервал 0 pt5"/>
    <w:basedOn w:val="10"/>
    <w:uiPriority w:val="99"/>
    <w:rsid w:val="00836EBC"/>
    <w:rPr>
      <w:rFonts w:ascii="Times New Roman" w:hAnsi="Times New Roman" w:cs="Times New Roman"/>
      <w:b/>
      <w:bCs/>
      <w:spacing w:val="-4"/>
      <w:sz w:val="17"/>
      <w:szCs w:val="17"/>
      <w:u w:val="none"/>
      <w:shd w:val="clear" w:color="auto" w:fill="FFFFFF"/>
    </w:rPr>
  </w:style>
  <w:style w:type="character" w:customStyle="1" w:styleId="80">
    <w:name w:val="Основной текст (8)_"/>
    <w:basedOn w:val="a0"/>
    <w:link w:val="81"/>
    <w:uiPriority w:val="99"/>
    <w:rsid w:val="00836EBC"/>
    <w:rPr>
      <w:rFonts w:ascii="Times New Roman" w:hAnsi="Times New Roman" w:cs="Times New Roman"/>
      <w:i/>
      <w:iCs/>
      <w:spacing w:val="2"/>
      <w:sz w:val="19"/>
      <w:szCs w:val="19"/>
      <w:shd w:val="clear" w:color="auto" w:fill="FFFFFF"/>
    </w:rPr>
  </w:style>
  <w:style w:type="character" w:customStyle="1" w:styleId="82">
    <w:name w:val="Основной текст (8) + Полужирный"/>
    <w:aliases w:val="Интервал 0 pt4"/>
    <w:basedOn w:val="80"/>
    <w:uiPriority w:val="99"/>
    <w:rsid w:val="00836EBC"/>
    <w:rPr>
      <w:rFonts w:ascii="Times New Roman" w:hAnsi="Times New Roman" w:cs="Times New Roman"/>
      <w:b/>
      <w:bCs/>
      <w:i/>
      <w:iCs/>
      <w:spacing w:val="1"/>
      <w:sz w:val="19"/>
      <w:szCs w:val="19"/>
      <w:shd w:val="clear" w:color="auto" w:fill="FFFFFF"/>
    </w:rPr>
  </w:style>
  <w:style w:type="paragraph" w:customStyle="1" w:styleId="81">
    <w:name w:val="Основной текст (8)"/>
    <w:basedOn w:val="a"/>
    <w:link w:val="80"/>
    <w:uiPriority w:val="99"/>
    <w:rsid w:val="00836EBC"/>
    <w:pPr>
      <w:widowControl w:val="0"/>
      <w:shd w:val="clear" w:color="auto" w:fill="FFFFFF"/>
      <w:spacing w:before="120" w:after="0" w:line="250" w:lineRule="exact"/>
      <w:ind w:firstLine="700"/>
      <w:jc w:val="both"/>
    </w:pPr>
    <w:rPr>
      <w:rFonts w:ascii="Times New Roman" w:hAnsi="Times New Roman" w:cs="Times New Roman"/>
      <w:i/>
      <w:iCs/>
      <w:spacing w:val="2"/>
      <w:sz w:val="19"/>
      <w:szCs w:val="19"/>
    </w:rPr>
  </w:style>
  <w:style w:type="paragraph" w:styleId="af3">
    <w:name w:val="List Paragraph"/>
    <w:basedOn w:val="a"/>
    <w:link w:val="af4"/>
    <w:uiPriority w:val="1"/>
    <w:qFormat/>
    <w:rsid w:val="00836EBC"/>
    <w:pPr>
      <w:ind w:left="720"/>
      <w:contextualSpacing/>
    </w:pPr>
  </w:style>
  <w:style w:type="paragraph" w:styleId="af5">
    <w:name w:val="No Spacing"/>
    <w:uiPriority w:val="1"/>
    <w:qFormat/>
    <w:rsid w:val="00836EBC"/>
    <w:pPr>
      <w:spacing w:after="0" w:line="240" w:lineRule="auto"/>
    </w:pPr>
  </w:style>
  <w:style w:type="character" w:customStyle="1" w:styleId="83">
    <w:name w:val="Основной текст (8) + Не курсив"/>
    <w:aliases w:val="Интервал 0 pt3"/>
    <w:basedOn w:val="80"/>
    <w:uiPriority w:val="99"/>
    <w:rsid w:val="00DF24A1"/>
    <w:rPr>
      <w:rFonts w:ascii="Times New Roman" w:hAnsi="Times New Roman" w:cs="Times New Roman"/>
      <w:i w:val="0"/>
      <w:iCs w:val="0"/>
      <w:spacing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uiPriority w:val="99"/>
    <w:rsid w:val="002613BD"/>
    <w:rPr>
      <w:rFonts w:ascii="Times New Roman" w:hAnsi="Times New Roman" w:cs="Times New Roman"/>
      <w:b/>
      <w:bCs/>
      <w:spacing w:val="-4"/>
      <w:sz w:val="17"/>
      <w:szCs w:val="17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2613BD"/>
    <w:pPr>
      <w:widowControl w:val="0"/>
      <w:shd w:val="clear" w:color="auto" w:fill="FFFFFF"/>
      <w:spacing w:before="300" w:after="0" w:line="456" w:lineRule="exact"/>
      <w:ind w:hanging="360"/>
    </w:pPr>
    <w:rPr>
      <w:rFonts w:ascii="Times New Roman" w:hAnsi="Times New Roman" w:cs="Times New Roman"/>
      <w:b/>
      <w:bCs/>
      <w:spacing w:val="-4"/>
      <w:sz w:val="17"/>
      <w:szCs w:val="17"/>
    </w:rPr>
  </w:style>
  <w:style w:type="paragraph" w:customStyle="1" w:styleId="ConsPlusCell">
    <w:name w:val="ConsPlusCell"/>
    <w:uiPriority w:val="99"/>
    <w:rsid w:val="004949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2">
    <w:name w:val="Заголовок №4_"/>
    <w:basedOn w:val="a0"/>
    <w:link w:val="43"/>
    <w:uiPriority w:val="99"/>
    <w:rsid w:val="007D1BAA"/>
    <w:rPr>
      <w:rFonts w:ascii="Times New Roman" w:hAnsi="Times New Roman" w:cs="Times New Roman"/>
      <w:b/>
      <w:bCs/>
      <w:spacing w:val="5"/>
      <w:sz w:val="20"/>
      <w:szCs w:val="20"/>
      <w:shd w:val="clear" w:color="auto" w:fill="FFFFFF"/>
    </w:rPr>
  </w:style>
  <w:style w:type="paragraph" w:customStyle="1" w:styleId="43">
    <w:name w:val="Заголовок №4"/>
    <w:basedOn w:val="a"/>
    <w:link w:val="42"/>
    <w:uiPriority w:val="99"/>
    <w:rsid w:val="007D1BAA"/>
    <w:pPr>
      <w:widowControl w:val="0"/>
      <w:shd w:val="clear" w:color="auto" w:fill="FFFFFF"/>
      <w:spacing w:after="0" w:line="410" w:lineRule="exact"/>
      <w:ind w:hanging="360"/>
      <w:outlineLvl w:val="3"/>
    </w:pPr>
    <w:rPr>
      <w:rFonts w:ascii="Times New Roman" w:hAnsi="Times New Roman" w:cs="Times New Roman"/>
      <w:b/>
      <w:bCs/>
      <w:spacing w:val="5"/>
      <w:sz w:val="20"/>
      <w:szCs w:val="20"/>
    </w:rPr>
  </w:style>
  <w:style w:type="paragraph" w:styleId="af6">
    <w:name w:val="header"/>
    <w:basedOn w:val="a"/>
    <w:link w:val="af7"/>
    <w:unhideWhenUsed/>
    <w:rsid w:val="001035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rsid w:val="00103584"/>
  </w:style>
  <w:style w:type="paragraph" w:styleId="af8">
    <w:name w:val="footer"/>
    <w:basedOn w:val="a"/>
    <w:link w:val="af9"/>
    <w:uiPriority w:val="99"/>
    <w:unhideWhenUsed/>
    <w:rsid w:val="001035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103584"/>
  </w:style>
  <w:style w:type="paragraph" w:customStyle="1" w:styleId="ConsPlusNonformat">
    <w:name w:val="ConsPlusNonformat"/>
    <w:rsid w:val="004945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6702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6702F5"/>
    <w:rPr>
      <w:rFonts w:ascii="Segoe UI" w:hAnsi="Segoe UI" w:cs="Segoe UI"/>
      <w:sz w:val="18"/>
      <w:szCs w:val="18"/>
    </w:rPr>
  </w:style>
  <w:style w:type="paragraph" w:styleId="afc">
    <w:name w:val="Revision"/>
    <w:hidden/>
    <w:uiPriority w:val="99"/>
    <w:semiHidden/>
    <w:rsid w:val="00F57D0B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D173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1733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d">
    <w:name w:val="Содержимое таблицы"/>
    <w:basedOn w:val="a"/>
    <w:rsid w:val="00E261C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fe">
    <w:name w:val="Emphasis"/>
    <w:basedOn w:val="a0"/>
    <w:uiPriority w:val="20"/>
    <w:qFormat/>
    <w:rsid w:val="00865B76"/>
    <w:rPr>
      <w:i/>
      <w:iCs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83CB0"/>
    <w:rPr>
      <w:color w:val="605E5C"/>
      <w:shd w:val="clear" w:color="auto" w:fill="E1DFDD"/>
    </w:rPr>
  </w:style>
  <w:style w:type="character" w:customStyle="1" w:styleId="af4">
    <w:name w:val="Абзац списка Знак"/>
    <w:link w:val="af3"/>
    <w:uiPriority w:val="99"/>
    <w:locked/>
    <w:rsid w:val="001A5E31"/>
  </w:style>
  <w:style w:type="character" w:styleId="aff">
    <w:name w:val="annotation reference"/>
    <w:basedOn w:val="a0"/>
    <w:uiPriority w:val="99"/>
    <w:semiHidden/>
    <w:unhideWhenUsed/>
    <w:rsid w:val="00176EF7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176EF7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176EF7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176EF7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176EF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B3D16-8C82-45B8-8599-09E7E7A8D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1151</Words>
  <Characters>6564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"Версаль+"</Company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Казыханов Руслан Радикович</dc:creator>
  <cp:lastModifiedBy>Ершова Наталья Владимировна</cp:lastModifiedBy>
  <cp:revision>4</cp:revision>
  <cp:lastPrinted>2025-02-17T07:20:00Z</cp:lastPrinted>
  <dcterms:created xsi:type="dcterms:W3CDTF">2025-03-13T09:15:00Z</dcterms:created>
  <dcterms:modified xsi:type="dcterms:W3CDTF">2025-03-13T11:58:00Z</dcterms:modified>
</cp:coreProperties>
</file>